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3E38F2" w14:textId="09CD19AD" w:rsidR="00394777" w:rsidRPr="00DC47DE" w:rsidRDefault="00AD7AC8" w:rsidP="00394777">
      <w:pPr>
        <w:tabs>
          <w:tab w:val="left" w:pos="567"/>
          <w:tab w:val="left" w:pos="6495"/>
          <w:tab w:val="left" w:pos="9072"/>
        </w:tabs>
        <w:spacing w:after="0" w:line="240" w:lineRule="auto"/>
        <w:ind w:left="5529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1868D90" wp14:editId="3F30B44E">
            <wp:simplePos x="0" y="0"/>
            <wp:positionH relativeFrom="page">
              <wp:align>left</wp:align>
            </wp:positionH>
            <wp:positionV relativeFrom="paragraph">
              <wp:posOffset>-605790</wp:posOffset>
            </wp:positionV>
            <wp:extent cx="7702286" cy="1054608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06450" cy="1055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777">
        <w:rPr>
          <w:noProof/>
          <w:sz w:val="20"/>
        </w:rPr>
        <w:t xml:space="preserve"> </w:t>
      </w:r>
      <w:r w:rsidR="00394777" w:rsidRPr="00DC47DE">
        <w:rPr>
          <w:rFonts w:ascii="Times New Roman" w:hAnsi="Times New Roman" w:cs="Times New Roman"/>
          <w:sz w:val="24"/>
          <w:szCs w:val="24"/>
        </w:rPr>
        <w:t xml:space="preserve">Утверждаю:                           </w:t>
      </w:r>
    </w:p>
    <w:p w14:paraId="571BA9AD" w14:textId="4C7D9BC1" w:rsidR="00394777" w:rsidRPr="005B0A5C" w:rsidRDefault="00394777" w:rsidP="00394777">
      <w:pPr>
        <w:tabs>
          <w:tab w:val="left" w:pos="567"/>
        </w:tabs>
        <w:spacing w:after="0" w:line="240" w:lineRule="auto"/>
        <w:ind w:left="5529"/>
        <w:rPr>
          <w:rFonts w:ascii="Times New Roman" w:hAnsi="Times New Roman" w:cs="Times New Roman"/>
          <w:sz w:val="24"/>
          <w:szCs w:val="24"/>
        </w:rPr>
      </w:pPr>
      <w:r w:rsidRPr="00151ED0">
        <w:rPr>
          <w:rFonts w:ascii="Times New Roman" w:hAnsi="Times New Roman" w:cs="Times New Roman"/>
          <w:sz w:val="24"/>
          <w:szCs w:val="24"/>
        </w:rPr>
        <w:t xml:space="preserve"> </w:t>
      </w:r>
      <w:r w:rsidRPr="00DC47DE">
        <w:rPr>
          <w:rFonts w:ascii="Times New Roman" w:hAnsi="Times New Roman" w:cs="Times New Roman"/>
          <w:sz w:val="24"/>
          <w:szCs w:val="24"/>
        </w:rPr>
        <w:t>Директор МАОУ АГО «ЦДО»</w:t>
      </w:r>
    </w:p>
    <w:p w14:paraId="5B494529" w14:textId="77777777" w:rsidR="00394777" w:rsidRPr="00DC47DE" w:rsidRDefault="00394777" w:rsidP="00394777">
      <w:pPr>
        <w:tabs>
          <w:tab w:val="left" w:pos="567"/>
          <w:tab w:val="left" w:pos="4020"/>
        </w:tabs>
        <w:spacing w:after="0" w:line="240" w:lineRule="auto"/>
        <w:ind w:left="55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47DE">
        <w:rPr>
          <w:rFonts w:ascii="Times New Roman" w:hAnsi="Times New Roman" w:cs="Times New Roman"/>
          <w:b/>
          <w:sz w:val="24"/>
          <w:szCs w:val="24"/>
        </w:rPr>
        <w:t>________</w:t>
      </w:r>
      <w:r>
        <w:rPr>
          <w:rFonts w:ascii="Times New Roman" w:hAnsi="Times New Roman" w:cs="Times New Roman"/>
          <w:b/>
          <w:sz w:val="24"/>
          <w:szCs w:val="24"/>
        </w:rPr>
        <w:t>_____</w:t>
      </w:r>
      <w:r w:rsidRPr="00DC47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47DE">
        <w:rPr>
          <w:rFonts w:ascii="Times New Roman" w:hAnsi="Times New Roman" w:cs="Times New Roman"/>
          <w:sz w:val="24"/>
          <w:szCs w:val="24"/>
        </w:rPr>
        <w:t>Т.А. Чебыкина</w:t>
      </w:r>
    </w:p>
    <w:p w14:paraId="24EF24A4" w14:textId="19A0606F" w:rsidR="00394777" w:rsidRPr="00DC47DE" w:rsidRDefault="00394777" w:rsidP="00394777">
      <w:pPr>
        <w:tabs>
          <w:tab w:val="left" w:pos="567"/>
        </w:tabs>
        <w:spacing w:after="0" w:line="240" w:lineRule="auto"/>
        <w:ind w:left="55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47DE">
        <w:rPr>
          <w:rFonts w:ascii="Times New Roman" w:hAnsi="Times New Roman" w:cs="Times New Roman"/>
          <w:sz w:val="24"/>
          <w:szCs w:val="24"/>
        </w:rPr>
        <w:t xml:space="preserve">Приказ </w:t>
      </w:r>
      <w:r>
        <w:rPr>
          <w:rFonts w:ascii="Times New Roman" w:hAnsi="Times New Roman" w:cs="Times New Roman"/>
          <w:sz w:val="24"/>
          <w:szCs w:val="24"/>
        </w:rPr>
        <w:t xml:space="preserve">от 29.10. </w:t>
      </w:r>
      <w:r w:rsidRPr="00DC47DE">
        <w:rPr>
          <w:rFonts w:ascii="Times New Roman" w:hAnsi="Times New Roman" w:cs="Times New Roman"/>
          <w:sz w:val="24"/>
          <w:szCs w:val="24"/>
        </w:rPr>
        <w:t>202</w:t>
      </w:r>
      <w:r w:rsidR="005C1E69">
        <w:rPr>
          <w:rFonts w:ascii="Times New Roman" w:hAnsi="Times New Roman" w:cs="Times New Roman"/>
          <w:sz w:val="24"/>
          <w:szCs w:val="24"/>
        </w:rPr>
        <w:t>5</w:t>
      </w:r>
      <w:r w:rsidRPr="00DC47DE">
        <w:rPr>
          <w:rFonts w:ascii="Times New Roman" w:hAnsi="Times New Roman" w:cs="Times New Roman"/>
          <w:sz w:val="24"/>
          <w:szCs w:val="24"/>
        </w:rPr>
        <w:t xml:space="preserve"> г.№ </w:t>
      </w:r>
      <w:r>
        <w:rPr>
          <w:rFonts w:ascii="Times New Roman" w:hAnsi="Times New Roman" w:cs="Times New Roman"/>
          <w:sz w:val="24"/>
          <w:szCs w:val="24"/>
        </w:rPr>
        <w:t xml:space="preserve">216-од </w:t>
      </w:r>
    </w:p>
    <w:p w14:paraId="055D6CE4" w14:textId="77777777" w:rsidR="00394777" w:rsidRPr="008A0025" w:rsidRDefault="00394777" w:rsidP="00394777">
      <w:pPr>
        <w:keepNext/>
        <w:tabs>
          <w:tab w:val="left" w:pos="284"/>
          <w:tab w:val="left" w:pos="42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271AFA" w14:textId="77777777" w:rsidR="00394777" w:rsidRPr="008A0025" w:rsidRDefault="00394777" w:rsidP="00394777">
      <w:pPr>
        <w:keepNext/>
        <w:tabs>
          <w:tab w:val="left" w:pos="284"/>
          <w:tab w:val="left" w:pos="42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342D2D8" w14:textId="77777777" w:rsidR="00394777" w:rsidRPr="008A0025" w:rsidRDefault="00394777" w:rsidP="00394777">
      <w:pPr>
        <w:keepNext/>
        <w:tabs>
          <w:tab w:val="left" w:pos="284"/>
          <w:tab w:val="left" w:pos="426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59F8335" w14:textId="77777777" w:rsidR="00394777" w:rsidRPr="008A0025" w:rsidRDefault="00394777" w:rsidP="00394777">
      <w:pPr>
        <w:keepNext/>
        <w:tabs>
          <w:tab w:val="left" w:pos="284"/>
          <w:tab w:val="left" w:pos="42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A00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ПОЛОЖЕНИЕ</w:t>
      </w:r>
    </w:p>
    <w:p w14:paraId="737960D1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 проведении </w:t>
      </w:r>
      <w:bookmarkStart w:id="0" w:name="_Hlk185499979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муниципального к</w:t>
      </w:r>
      <w:r w:rsidRPr="008A00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онкурс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8A00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историко-краеведческих исследовательских работ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учащихся </w:t>
      </w:r>
      <w:r w:rsidRPr="008A00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«Каменный пояс»</w:t>
      </w:r>
      <w:bookmarkEnd w:id="0"/>
    </w:p>
    <w:p w14:paraId="12842698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2C941A6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DE8727E" w14:textId="77777777" w:rsidR="00394777" w:rsidRPr="00F0071C" w:rsidRDefault="00394777" w:rsidP="00394777">
      <w:p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F007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положения.</w:t>
      </w:r>
    </w:p>
    <w:p w14:paraId="497D28E9" w14:textId="77777777" w:rsidR="00394777" w:rsidRPr="008A018C" w:rsidRDefault="00394777" w:rsidP="00394777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8A01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Муниципальный </w:t>
      </w:r>
      <w:r w:rsidRPr="008A01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r w:rsidRPr="008A018C">
        <w:rPr>
          <w:rFonts w:ascii="Times New Roman" w:eastAsia="Times New Roman" w:hAnsi="Times New Roman" w:cs="Times New Roman"/>
          <w:sz w:val="24"/>
          <w:szCs w:val="24"/>
          <w:lang w:eastAsia="ru-RU"/>
        </w:rPr>
        <w:t>онкурс историко-краеведческих исследовательских работ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</w:t>
      </w:r>
      <w:r w:rsidRPr="008A01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«Каменный пояс»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- Конкурс) проводится в рамках областного 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-форум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«Уральский характер»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фестиваля «Самоцветы»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автономного образовательного учреждения «Центр дополнительного образования» (далее - МАОУ  «ЦДО»)</w:t>
      </w:r>
    </w:p>
    <w:p w14:paraId="61974404" w14:textId="77777777" w:rsidR="00394777" w:rsidRPr="008A0025" w:rsidRDefault="00394777" w:rsidP="00394777">
      <w:pPr>
        <w:tabs>
          <w:tab w:val="left" w:pos="284"/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1.2. </w:t>
      </w:r>
      <w:r w:rsidRPr="008A0025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МАОУ «ЦДО» 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основным координирующим органом по подгот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овке, организации и проведению Конкурса: 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ведет необходимую документацию по организа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ции и проведению Конкурса, 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ляет  состав жюри 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по представлению жюри подводит итоги, награждает победителей и призеров,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победителей отправляет на участие в областном Конкурсе-форуме «Уральский характер», создает</w:t>
      </w:r>
      <w:r w:rsidRPr="00F007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банк данных одаренных детей и подростков (победителей и 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изеров Конкурса</w:t>
      </w:r>
      <w:r w:rsidRPr="00F0071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3193156" w14:textId="77777777" w:rsidR="00394777" w:rsidRPr="00F0071C" w:rsidRDefault="00394777" w:rsidP="0039477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Pr="00F007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Цель и задачи Конкурса.</w:t>
      </w:r>
    </w:p>
    <w:p w14:paraId="78866896" w14:textId="77777777" w:rsidR="00394777" w:rsidRPr="008A018C" w:rsidRDefault="00394777" w:rsidP="0039477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7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F007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Цель:</w:t>
      </w:r>
      <w:r w:rsidRPr="00F007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A0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интеллектуального, духовно-нравственного и творческого развития обучающихся посредством участия в научно-исследовательской, проектной, туристско-краеведческой деятельности.</w:t>
      </w:r>
    </w:p>
    <w:p w14:paraId="5767331C" w14:textId="77777777" w:rsidR="00394777" w:rsidRDefault="00394777" w:rsidP="0039477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Задачи Конкурса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2D20AA3D" w14:textId="77777777" w:rsidR="00394777" w:rsidRDefault="00394777" w:rsidP="0039477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интеллектуального уровня обучающихся, развитие их способностей, навыков творческой деятельности;</w:t>
      </w:r>
    </w:p>
    <w:p w14:paraId="592FC3AB" w14:textId="77777777" w:rsidR="00394777" w:rsidRPr="008A0025" w:rsidRDefault="00394777" w:rsidP="0039477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  углубление знаний и компетенций обучающихся в области краеведения;</w:t>
      </w:r>
    </w:p>
    <w:p w14:paraId="18726B56" w14:textId="77777777" w:rsidR="00394777" w:rsidRPr="008A0025" w:rsidRDefault="00394777" w:rsidP="0039477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-   развитие навыков исследовательской и проектной деятельности обучающихся;</w:t>
      </w:r>
    </w:p>
    <w:p w14:paraId="788C9183" w14:textId="77777777" w:rsidR="00394777" w:rsidRPr="008A0025" w:rsidRDefault="00394777" w:rsidP="0039477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роли краеведения и туризма в духовно-нравственном воспитании обучающихся, их успешной социализации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3B75589" w14:textId="77777777" w:rsidR="00394777" w:rsidRPr="00CA6FDC" w:rsidRDefault="00394777" w:rsidP="0039477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и поддержка талантливых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етей и подростков </w:t>
      </w:r>
      <w:r w:rsidRPr="00CA6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области </w:t>
      </w:r>
      <w:r w:rsidRPr="00CA6FDC">
        <w:rPr>
          <w:rFonts w:ascii="Times New Roman" w:hAnsi="Times New Roman" w:cs="Times New Roman"/>
          <w:color w:val="000000"/>
          <w:sz w:val="24"/>
          <w:szCs w:val="24"/>
        </w:rPr>
        <w:t>краеведческой исследовательской деятельности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6B5947DA" w14:textId="77777777" w:rsidR="00394777" w:rsidRDefault="00394777" w:rsidP="0039477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воспитание у подрастающего поколения патриотизма и гражданственности посредством развития туристско-краеведческой, исследовательской деятельности, позволяющей ближе познакомиться с историей родного края, глубже понять самобытность его культуры и особенности природы во взаимосвязи с историей и культурой страны;</w:t>
      </w:r>
    </w:p>
    <w:p w14:paraId="5B26634A" w14:textId="77777777" w:rsidR="00394777" w:rsidRPr="00CA6FDC" w:rsidRDefault="00394777" w:rsidP="0039477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воспитание</w:t>
      </w:r>
      <w:r w:rsidRPr="00CA6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бережного отношения к природному, историческому и культурно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 наследию родного края</w:t>
      </w:r>
      <w:r w:rsidRPr="00CA6FD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ABBF9B4" w14:textId="77777777" w:rsidR="00394777" w:rsidRDefault="00394777" w:rsidP="0039477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6FDC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CA6FDC">
        <w:rPr>
          <w:rFonts w:ascii="Times New Roman" w:hAnsi="Times New Roman" w:cs="Times New Roman"/>
          <w:color w:val="000000"/>
          <w:sz w:val="24"/>
          <w:szCs w:val="24"/>
        </w:rPr>
        <w:t>овышение информационной культуры педагогов и учащихся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86756D7" w14:textId="77777777" w:rsidR="00394777" w:rsidRPr="00F67401" w:rsidRDefault="00394777" w:rsidP="0039477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</w:t>
      </w:r>
      <w:r w:rsidRPr="00F67401">
        <w:rPr>
          <w:rFonts w:ascii="Times New Roman" w:hAnsi="Times New Roman" w:cs="Times New Roman"/>
          <w:b/>
          <w:color w:val="000000"/>
          <w:sz w:val="24"/>
          <w:szCs w:val="24"/>
        </w:rPr>
        <w:t>3. Этапы проведения Конкурса.</w:t>
      </w:r>
    </w:p>
    <w:p w14:paraId="3F7B57E3" w14:textId="77777777" w:rsidR="00394777" w:rsidRPr="008A0025" w:rsidRDefault="00394777" w:rsidP="00394777">
      <w:pPr>
        <w:tabs>
          <w:tab w:val="left" w:pos="284"/>
          <w:tab w:val="left" w:pos="426"/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 проводится </w:t>
      </w:r>
      <w:r w:rsidRPr="008A00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ежегодно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три этапа:</w:t>
      </w:r>
    </w:p>
    <w:p w14:paraId="79E77AE0" w14:textId="77777777" w:rsidR="00394777" w:rsidRPr="008A0025" w:rsidRDefault="00394777" w:rsidP="00394777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0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8A00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этап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школьный (сентябрь-ноябрь). 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8471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школьном </w:t>
      </w:r>
      <w:r w:rsidRPr="008A00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этапе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огут участвовать все желающие из числа обучающихся 7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-11 классов.</w:t>
      </w:r>
    </w:p>
    <w:p w14:paraId="4061D44B" w14:textId="77777777" w:rsidR="00394777" w:rsidRPr="008A0025" w:rsidRDefault="00394777" w:rsidP="00394777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0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8A00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этап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муниципальный (декабрь)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Участниками </w:t>
      </w:r>
      <w:r w:rsidRPr="008471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муниципального</w:t>
      </w:r>
      <w:r w:rsidRPr="008A002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8A00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этапа 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являются победители и призеры </w:t>
      </w:r>
      <w:r w:rsidRPr="008A002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(школьного) этапа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41A10E6" w14:textId="77777777" w:rsidR="00394777" w:rsidRPr="00847103" w:rsidRDefault="00394777" w:rsidP="0039477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8A002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III</w:t>
      </w:r>
      <w:r w:rsidRPr="008A00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этап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областной </w:t>
      </w:r>
      <w:r w:rsidRPr="008A00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(заочный и очный тур)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(февраль-апрель).</w:t>
      </w:r>
      <w:r w:rsidRPr="008471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8A0025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III</w:t>
      </w:r>
      <w:r w:rsidRPr="008A00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этапе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принимают участие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победители </w:t>
      </w:r>
      <w:r w:rsidRPr="008A002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(муниципального</w:t>
      </w:r>
      <w:r w:rsidRPr="008A0025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этапа.</w:t>
      </w:r>
      <w:r w:rsidRPr="00847103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</w:t>
      </w:r>
      <w:r w:rsidRPr="008A0025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Учащиеся, успешно прошедшие заочный (</w:t>
      </w:r>
      <w:proofErr w:type="gramStart"/>
      <w:r w:rsidRPr="008A0025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отборочный)  тур</w:t>
      </w:r>
      <w:proofErr w:type="gramEnd"/>
      <w:r w:rsidRPr="008A0025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</w:t>
      </w:r>
      <w:r w:rsidRPr="008A0025">
        <w:rPr>
          <w:rFonts w:ascii="Times New Roman" w:eastAsia="Times New Roman" w:hAnsi="Times New Roman" w:cs="Times New Roman"/>
          <w:bCs/>
          <w:kern w:val="2"/>
          <w:sz w:val="24"/>
          <w:szCs w:val="24"/>
          <w:lang w:val="en-US" w:eastAsia="ru-RU"/>
        </w:rPr>
        <w:t>III</w:t>
      </w:r>
      <w:r w:rsidRPr="008A0025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 xml:space="preserve"> этапа 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Конкурса</w:t>
      </w:r>
      <w:r w:rsidRPr="008A0025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, приглашаются для участия в очно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м  туре. </w:t>
      </w:r>
    </w:p>
    <w:p w14:paraId="7706FE40" w14:textId="77777777" w:rsidR="00394777" w:rsidRPr="00847103" w:rsidRDefault="00394777" w:rsidP="00394777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4</w:t>
      </w:r>
      <w:r w:rsidRPr="00F674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Участники фестиваля.</w:t>
      </w:r>
    </w:p>
    <w:p w14:paraId="6254CE04" w14:textId="77777777" w:rsidR="00394777" w:rsidRPr="00F67401" w:rsidRDefault="00394777" w:rsidP="0039477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 конкурсе могут принимать участие обучающиеся 7-11 класса 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всех типов и видов образовательных организаций Артинского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Допускается только индивидуальное участие в конкурсе. Коллективное участие допускается в номинации социальный проект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«Я – гражданин».</w:t>
      </w:r>
    </w:p>
    <w:p w14:paraId="6A705787" w14:textId="77777777" w:rsidR="00394777" w:rsidRPr="00CA1536" w:rsidRDefault="00394777" w:rsidP="00394777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15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5. Условия Конкурса.</w:t>
      </w:r>
    </w:p>
    <w:p w14:paraId="72DABB58" w14:textId="77777777" w:rsidR="00394777" w:rsidRPr="008A0025" w:rsidRDefault="00394777" w:rsidP="00394777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Тематика историко-краеведческих исследовательских работ должна отражать приоритеты развития уральского региона, ориентироваться на проблемы социокультурного, общественно-политического, научно-технического характера, проблемы личности. Исследовательская работа в обязательном порядке должна включать практический раздел, основанный на собственных исследованиях автора.</w:t>
      </w:r>
    </w:p>
    <w:p w14:paraId="4C520EFC" w14:textId="77777777" w:rsidR="00394777" w:rsidRPr="00CA1536" w:rsidRDefault="00394777" w:rsidP="00394777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конкурс принимаются работы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печатном и электронном виде. </w:t>
      </w:r>
    </w:p>
    <w:p w14:paraId="0315C8AB" w14:textId="77777777" w:rsidR="00394777" w:rsidRPr="008A0025" w:rsidRDefault="00394777" w:rsidP="00394777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1536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Конкурс</w:t>
      </w:r>
      <w:r w:rsidRPr="00CA1536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в себя семь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направлений. Авторы историко-краеведческих исследовательских работ должны отражать приоритеты развития уральского региона, ориентироваться на проблемы социокультурного, общественно-политического, научно-технического характера, проблемы личности, основанные на собственных исследованиях. </w:t>
      </w:r>
    </w:p>
    <w:p w14:paraId="75C009E8" w14:textId="77777777" w:rsidR="00394777" w:rsidRPr="008A0025" w:rsidRDefault="00394777" w:rsidP="0039477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0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Конкурсное направление </w:t>
      </w:r>
      <w:r w:rsidRPr="008A00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«Летопись родного края» 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(изучение истории родного края с древнейших времен до сегодняшнего дня: развитие системы образования, медицины, сельского хозяйства, промышленности на примере своей территории);</w:t>
      </w:r>
    </w:p>
    <w:p w14:paraId="6348F58E" w14:textId="77777777" w:rsidR="00394777" w:rsidRPr="008A0025" w:rsidRDefault="00394777" w:rsidP="0039477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0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Конкурсное направление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«Этнография. Земляки</w:t>
      </w:r>
      <w:r w:rsidRPr="008A00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(изучение материальной и духовной культуры народов Урала, их семейного и общественного быта, хозяйственных занятий и этнических процессов);</w:t>
      </w:r>
    </w:p>
    <w:p w14:paraId="01012520" w14:textId="77777777" w:rsidR="00394777" w:rsidRPr="008A0025" w:rsidRDefault="00394777" w:rsidP="0039477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0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Конкурсное направление </w:t>
      </w:r>
      <w:r w:rsidRPr="008A00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552C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Военная история. Великая Отечественная война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552C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Специальная военная операция</w:t>
      </w:r>
      <w:r w:rsidRPr="008A00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(изучение военной истории на местном краеведческом материале, истории военной мысли, военного искусства, вооружения и военной техники, увековечение памяти земляков и пр.);</w:t>
      </w:r>
    </w:p>
    <w:p w14:paraId="23F9FC9E" w14:textId="6EA62CB5" w:rsidR="00394777" w:rsidRDefault="00394777" w:rsidP="0039477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0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Конкурсное направление </w:t>
      </w:r>
      <w:r w:rsidRPr="008A00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«Родословие» 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(генеалогия) (изучение происхождения истории и родственных связей, родов и семей);</w:t>
      </w:r>
    </w:p>
    <w:p w14:paraId="780DFC2F" w14:textId="3D9B8B65" w:rsidR="00AD662B" w:rsidRPr="008A0025" w:rsidRDefault="00AD662B" w:rsidP="00AD662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6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66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«Культурное наследие»:</w:t>
      </w:r>
      <w:r w:rsidRPr="00AD66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земляки-известные деятели культуры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662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искусства; изучение культурного наследия, событий культурной жизни; изучение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662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литературного наследия и происхождения геог</w:t>
      </w:r>
      <w:bookmarkStart w:id="1" w:name="_GoBack"/>
      <w:bookmarkEnd w:id="1"/>
      <w:r w:rsidRPr="00AD66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рафических названий (топонимики);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662B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урбанистических объектов, архитектурных ансамблей, памятников,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662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новых архитектурных решений, стилей, достопримечательные места и объекты,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662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 искусств; уникальные исторические достижения и технологии;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662B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кинематография и др.</w:t>
      </w:r>
    </w:p>
    <w:p w14:paraId="30AA6288" w14:textId="77777777" w:rsidR="00394777" w:rsidRPr="008A0025" w:rsidRDefault="00394777" w:rsidP="00394777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</w:t>
      </w:r>
      <w:r w:rsidRPr="00CA15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Конкурсное направление </w:t>
      </w:r>
      <w:r w:rsidRPr="00CA15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«Природа Урала»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CA15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Тематика исследовательских работ должна отражать уникальность природы Урала, необходимость охраны природных богатств.</w:t>
      </w:r>
    </w:p>
    <w:p w14:paraId="1392CA16" w14:textId="77777777" w:rsidR="00394777" w:rsidRPr="00DC43D3" w:rsidRDefault="00394777" w:rsidP="00394777">
      <w:pPr>
        <w:tabs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A0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 участников конкурса могут быть посвящены изучению природного наследия Урала, сохранению и приумножению уральской флоры и фауны, исследованиям и решению экологических проблем родного края.</w:t>
      </w:r>
    </w:p>
    <w:p w14:paraId="015F56D5" w14:textId="77777777" w:rsidR="00394777" w:rsidRPr="008A0025" w:rsidRDefault="00394777" w:rsidP="0039477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Исследовательские работы могут быть представлены в двух 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х: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192DCA1" w14:textId="77777777" w:rsidR="00394777" w:rsidRPr="00DC43D3" w:rsidRDefault="00394777" w:rsidP="00394777">
      <w:pPr>
        <w:tabs>
          <w:tab w:val="left" w:pos="284"/>
          <w:tab w:val="left" w:pos="426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«Экологическое» (</w:t>
      </w:r>
      <w:r w:rsidRPr="008A00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изучен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ие, охрана флоры и фауны Урала, </w:t>
      </w:r>
      <w:r w:rsidRPr="008A00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охрана и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восстановление водных ресурсов, </w:t>
      </w:r>
      <w:proofErr w:type="gramStart"/>
      <w:r w:rsidRPr="008A00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изучение  и</w:t>
      </w:r>
      <w:proofErr w:type="gramEnd"/>
      <w:r w:rsidRPr="008A00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описание уральских памятников природы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</w:t>
      </w:r>
      <w:r w:rsidRPr="008A00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3A26EF9F" w14:textId="77777777" w:rsidR="00394777" w:rsidRPr="00DC43D3" w:rsidRDefault="00394777" w:rsidP="00394777">
      <w:pPr>
        <w:tabs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</w:t>
      </w:r>
      <w:r w:rsidRPr="008A002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«Экспедиционное»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(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разработка и описание самодеятельных туристских маршрутов </w:t>
      </w:r>
      <w:r w:rsidRPr="008A00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«Уральская тропа» 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краеведческой, геологической, экологической направленности)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Данное направление </w:t>
      </w:r>
      <w:r w:rsidRPr="008A002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нацелено на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повышение интереса к активному краеведческому поиску в условиях экспедиций и туристских походов.  Результатом этого должно стать усовершенствование традиционных и </w:t>
      </w:r>
      <w:proofErr w:type="gramStart"/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 новых</w:t>
      </w:r>
      <w:proofErr w:type="gramEnd"/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туристских, краеведческих и экологических  маршрутов «Уральская тропа». Разработки экскурсий для участия в данном направлении не принимаются.</w:t>
      </w:r>
    </w:p>
    <w:p w14:paraId="02C3719F" w14:textId="77777777" w:rsidR="00394777" w:rsidRPr="00DC43D3" w:rsidRDefault="00394777" w:rsidP="00394777">
      <w:pPr>
        <w:tabs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43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Критерии оценки </w:t>
      </w:r>
      <w:proofErr w:type="gramStart"/>
      <w:r w:rsidRPr="00DC43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конкурсных  материалов</w:t>
      </w:r>
      <w:proofErr w:type="gramEnd"/>
      <w:r w:rsidRPr="00DC43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заочного тура:  </w:t>
      </w:r>
    </w:p>
    <w:p w14:paraId="1EEA7F7C" w14:textId="77777777" w:rsidR="00394777" w:rsidRPr="00DC43D3" w:rsidRDefault="00394777" w:rsidP="00394777">
      <w:pPr>
        <w:pStyle w:val="a4"/>
        <w:numPr>
          <w:ilvl w:val="0"/>
          <w:numId w:val="6"/>
        </w:numPr>
        <w:tabs>
          <w:tab w:val="num" w:pos="0"/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43D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знаний внешкольной программы;</w:t>
      </w:r>
    </w:p>
    <w:p w14:paraId="25297DA9" w14:textId="77777777" w:rsidR="00394777" w:rsidRPr="00DC43D3" w:rsidRDefault="00394777" w:rsidP="00394777">
      <w:pPr>
        <w:pStyle w:val="a4"/>
        <w:numPr>
          <w:ilvl w:val="0"/>
          <w:numId w:val="6"/>
        </w:numPr>
        <w:tabs>
          <w:tab w:val="num" w:pos="0"/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43D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применения результатов работы в учебном процессе;</w:t>
      </w:r>
    </w:p>
    <w:p w14:paraId="43C67D0F" w14:textId="77777777" w:rsidR="00394777" w:rsidRPr="00DC43D3" w:rsidRDefault="00394777" w:rsidP="00394777">
      <w:pPr>
        <w:pStyle w:val="a4"/>
        <w:numPr>
          <w:ilvl w:val="0"/>
          <w:numId w:val="6"/>
        </w:numPr>
        <w:tabs>
          <w:tab w:val="num" w:pos="0"/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43D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обоснование актуальности, новизна работы;</w:t>
      </w:r>
    </w:p>
    <w:p w14:paraId="30B878EC" w14:textId="77777777" w:rsidR="00394777" w:rsidRPr="00DC43D3" w:rsidRDefault="00394777" w:rsidP="00394777">
      <w:pPr>
        <w:pStyle w:val="a4"/>
        <w:numPr>
          <w:ilvl w:val="0"/>
          <w:numId w:val="6"/>
        </w:numPr>
        <w:tabs>
          <w:tab w:val="num" w:pos="0"/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43D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самостоятельность автора в подходе к раскрытию темы;</w:t>
      </w:r>
    </w:p>
    <w:p w14:paraId="3003D2B9" w14:textId="77777777" w:rsidR="00394777" w:rsidRPr="00DC43D3" w:rsidRDefault="00394777" w:rsidP="00394777">
      <w:pPr>
        <w:pStyle w:val="a4"/>
        <w:numPr>
          <w:ilvl w:val="0"/>
          <w:numId w:val="6"/>
        </w:numPr>
        <w:tabs>
          <w:tab w:val="left" w:pos="14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43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достоверность результатов работы и др. </w:t>
      </w:r>
    </w:p>
    <w:p w14:paraId="1DB7C6A5" w14:textId="77777777" w:rsidR="00394777" w:rsidRPr="008A0025" w:rsidRDefault="00394777" w:rsidP="003947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Защита исследовательских работ (очный тур) оценивается по следующим критериям: </w:t>
      </w:r>
    </w:p>
    <w:p w14:paraId="2E4C6DB3" w14:textId="77777777" w:rsidR="00394777" w:rsidRPr="008A0025" w:rsidRDefault="00394777" w:rsidP="00394777">
      <w:pPr>
        <w:numPr>
          <w:ilvl w:val="0"/>
          <w:numId w:val="7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заявленной теме, целям и задачам;</w:t>
      </w:r>
    </w:p>
    <w:p w14:paraId="451949FD" w14:textId="77777777" w:rsidR="00394777" w:rsidRPr="008A0025" w:rsidRDefault="00394777" w:rsidP="00394777">
      <w:pPr>
        <w:numPr>
          <w:ilvl w:val="0"/>
          <w:numId w:val="7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проблемы и глубина ее раскрытия;</w:t>
      </w:r>
    </w:p>
    <w:p w14:paraId="76384034" w14:textId="77777777" w:rsidR="00394777" w:rsidRPr="008A0025" w:rsidRDefault="00394777" w:rsidP="00394777">
      <w:pPr>
        <w:numPr>
          <w:ilvl w:val="0"/>
          <w:numId w:val="7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собственных результатов исследования;</w:t>
      </w:r>
    </w:p>
    <w:p w14:paraId="67040E2A" w14:textId="77777777" w:rsidR="00394777" w:rsidRPr="008A0025" w:rsidRDefault="00394777" w:rsidP="00394777">
      <w:pPr>
        <w:numPr>
          <w:ilvl w:val="0"/>
          <w:numId w:val="7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структурированность и логичность сообщения, которая обеспечивает понимание и доступность содержания;</w:t>
      </w:r>
    </w:p>
    <w:p w14:paraId="21A04417" w14:textId="77777777" w:rsidR="00394777" w:rsidRPr="008A0025" w:rsidRDefault="00394777" w:rsidP="00394777">
      <w:pPr>
        <w:numPr>
          <w:ilvl w:val="0"/>
          <w:numId w:val="7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 выступления;</w:t>
      </w:r>
    </w:p>
    <w:p w14:paraId="1C60F03D" w14:textId="77777777" w:rsidR="00394777" w:rsidRPr="008A0025" w:rsidRDefault="00394777" w:rsidP="00394777">
      <w:pPr>
        <w:numPr>
          <w:ilvl w:val="0"/>
          <w:numId w:val="7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грамотность речи, владение специальной терминологией по теме работы в выступлении;</w:t>
      </w:r>
    </w:p>
    <w:p w14:paraId="4DED0B62" w14:textId="77777777" w:rsidR="00394777" w:rsidRPr="008A0025" w:rsidRDefault="00394777" w:rsidP="00394777">
      <w:pPr>
        <w:numPr>
          <w:ilvl w:val="0"/>
          <w:numId w:val="7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и целесообразность использования наглядности, уровень ее представления;</w:t>
      </w:r>
    </w:p>
    <w:p w14:paraId="19DA836C" w14:textId="77777777" w:rsidR="00394777" w:rsidRPr="00DC43D3" w:rsidRDefault="00394777" w:rsidP="00394777">
      <w:pPr>
        <w:numPr>
          <w:ilvl w:val="0"/>
          <w:numId w:val="7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 дискуссии – умение понять собеседника и убедительно ответить на его вопрос.</w:t>
      </w:r>
    </w:p>
    <w:p w14:paraId="6EF09163" w14:textId="77777777" w:rsidR="00394777" w:rsidRPr="008A0025" w:rsidRDefault="00394777" w:rsidP="00394777">
      <w:pPr>
        <w:tabs>
          <w:tab w:val="left" w:pos="284"/>
          <w:tab w:val="left" w:pos="426"/>
        </w:tabs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  <w:t xml:space="preserve">7. </w:t>
      </w:r>
      <w:r w:rsidRPr="00DC43D3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  <w:t>Конкурс</w:t>
      </w:r>
      <w:r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  <w:t xml:space="preserve">ное направление </w:t>
      </w:r>
      <w:r w:rsidRPr="00DC43D3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  <w:t>«Социальный проект «Я - гражданин».</w:t>
      </w:r>
    </w:p>
    <w:p w14:paraId="1E0663ED" w14:textId="77777777" w:rsidR="00394777" w:rsidRPr="008A0025" w:rsidRDefault="00394777" w:rsidP="003947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2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участия в конкурсе «Я – гражданин», команда обучающихся 7-11 классов образовательных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организаций всех типов и видов Артинского муниципального округа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выявляет, формулирует и предлагает вариант решения выбранной проблемы, актуальной для их образовательной организации, микрорайона, села, района, города. Участниками конкурса становятся команды обучающихся, которые разработали и реализо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вали свой проект в 2023-2025 гг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634305E" w14:textId="77777777" w:rsidR="00394777" w:rsidRPr="008A0025" w:rsidRDefault="00394777" w:rsidP="00394777">
      <w:pPr>
        <w:tabs>
          <w:tab w:val="left" w:pos="1276"/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Тематика конкурсных проектных работ:</w:t>
      </w:r>
    </w:p>
    <w:p w14:paraId="4B308BF8" w14:textId="77777777" w:rsidR="00394777" w:rsidRPr="008A0025" w:rsidRDefault="00394777" w:rsidP="00394777">
      <w:pPr>
        <w:tabs>
          <w:tab w:val="num" w:pos="851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социальные проблемы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07692D2" w14:textId="77777777" w:rsidR="00394777" w:rsidRPr="008A0025" w:rsidRDefault="00394777" w:rsidP="00394777">
      <w:pPr>
        <w:tabs>
          <w:tab w:val="num" w:pos="851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FEB4113" w14:textId="77777777" w:rsidR="00394777" w:rsidRPr="008A0025" w:rsidRDefault="00394777" w:rsidP="00394777">
      <w:pPr>
        <w:tabs>
          <w:tab w:val="num" w:pos="851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молодежная проблематика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F2C7E58" w14:textId="77777777" w:rsidR="00394777" w:rsidRPr="008A0025" w:rsidRDefault="00394777" w:rsidP="00394777">
      <w:pPr>
        <w:tabs>
          <w:tab w:val="num" w:pos="851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гражданские инициативы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8F7ED54" w14:textId="77777777" w:rsidR="00394777" w:rsidRPr="008A0025" w:rsidRDefault="00394777" w:rsidP="00394777">
      <w:pPr>
        <w:tabs>
          <w:tab w:val="num" w:pos="851"/>
        </w:tabs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благоустройство территорий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A5896FF" w14:textId="77777777" w:rsidR="00394777" w:rsidRPr="008A0025" w:rsidRDefault="00394777" w:rsidP="0039477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 быть предложены также и другие социально-значимые направления проектной деятельности обучающихся.</w:t>
      </w:r>
    </w:p>
    <w:p w14:paraId="03A56232" w14:textId="77777777" w:rsidR="00394777" w:rsidRPr="008A0025" w:rsidRDefault="00394777" w:rsidP="003947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Исследуя сущность проблемы, команда собирает различную информацию, материалы, документы, на основе которых разрабатывается и реализуется проект. Материалы, предоставляемые на заочный тур конкурса, должны включать в себя нормативные документы по тематике проекта, статистические данные, графики, диаграммы, фотографии, рисунки, материалы СМИ, результаты социологических опросов, другие материалы и отражать основные этапы работы команды по разработке и реализации социального проекта в логической и хронологической последовательности.  Данные материалы </w:t>
      </w:r>
      <w:proofErr w:type="gramStart"/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формируются  в</w:t>
      </w:r>
      <w:proofErr w:type="gramEnd"/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папку и распределяются на четыре основных раздела:</w:t>
      </w:r>
    </w:p>
    <w:p w14:paraId="7AB4DC6C" w14:textId="77777777" w:rsidR="00394777" w:rsidRPr="00415299" w:rsidRDefault="00394777" w:rsidP="00394777">
      <w:pPr>
        <w:pStyle w:val="a4"/>
        <w:numPr>
          <w:ilvl w:val="0"/>
          <w:numId w:val="5"/>
        </w:numPr>
        <w:spacing w:after="0" w:line="240" w:lineRule="auto"/>
        <w:ind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415299">
        <w:rPr>
          <w:rFonts w:ascii="Times New Roman" w:eastAsia="Times New Roman" w:hAnsi="Times New Roman" w:cs="Times New Roman"/>
          <w:sz w:val="24"/>
          <w:szCs w:val="24"/>
          <w:lang w:eastAsia="ru-RU"/>
        </w:rPr>
        <w:t>ктуальность и важность данной проблемы для села, города, региона;</w:t>
      </w:r>
    </w:p>
    <w:p w14:paraId="07790749" w14:textId="77777777" w:rsidR="00394777" w:rsidRPr="00415299" w:rsidRDefault="00394777" w:rsidP="00394777">
      <w:pPr>
        <w:pStyle w:val="a4"/>
        <w:numPr>
          <w:ilvl w:val="0"/>
          <w:numId w:val="5"/>
        </w:numPr>
        <w:spacing w:after="0" w:line="240" w:lineRule="auto"/>
        <w:ind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4152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 и анализ разноплановой информации по избранной проблеме;</w:t>
      </w:r>
    </w:p>
    <w:p w14:paraId="49192C4C" w14:textId="77777777" w:rsidR="00394777" w:rsidRPr="00415299" w:rsidRDefault="00394777" w:rsidP="00394777">
      <w:pPr>
        <w:pStyle w:val="a4"/>
        <w:numPr>
          <w:ilvl w:val="0"/>
          <w:numId w:val="5"/>
        </w:numPr>
        <w:spacing w:after="0" w:line="240" w:lineRule="auto"/>
        <w:ind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4152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рограмма действий, которую предлагает данная коман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да;</w:t>
      </w:r>
    </w:p>
    <w:p w14:paraId="65C542F6" w14:textId="77777777" w:rsidR="00394777" w:rsidRPr="00415299" w:rsidRDefault="00394777" w:rsidP="00394777">
      <w:pPr>
        <w:pStyle w:val="a4"/>
        <w:numPr>
          <w:ilvl w:val="0"/>
          <w:numId w:val="5"/>
        </w:numPr>
        <w:spacing w:after="0" w:line="240" w:lineRule="auto"/>
        <w:ind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415299">
        <w:rPr>
          <w:rFonts w:ascii="Times New Roman" w:eastAsia="Times New Roman" w:hAnsi="Times New Roman" w:cs="Times New Roman"/>
          <w:sz w:val="24"/>
          <w:szCs w:val="24"/>
          <w:lang w:eastAsia="ru-RU"/>
        </w:rPr>
        <w:t>еализация плана действий команды.</w:t>
      </w:r>
    </w:p>
    <w:p w14:paraId="5BA6D206" w14:textId="77777777" w:rsidR="00394777" w:rsidRDefault="00394777" w:rsidP="00394777">
      <w:pPr>
        <w:spacing w:after="0" w:line="240" w:lineRule="auto"/>
        <w:ind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оценки конкурс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материалов заочного тура:</w:t>
      </w:r>
    </w:p>
    <w:p w14:paraId="29D41748" w14:textId="77777777" w:rsidR="00394777" w:rsidRPr="00DF35D7" w:rsidRDefault="00394777" w:rsidP="00394777">
      <w:pPr>
        <w:spacing w:after="0" w:line="240" w:lineRule="auto"/>
        <w:ind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- </w:t>
      </w:r>
      <w:r w:rsidRPr="00DF35D7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актуальность и социальная значимость проблемы;</w:t>
      </w:r>
    </w:p>
    <w:p w14:paraId="488DFC99" w14:textId="77777777" w:rsidR="00394777" w:rsidRPr="008A0025" w:rsidRDefault="00394777" w:rsidP="00394777">
      <w:pPr>
        <w:numPr>
          <w:ilvl w:val="0"/>
          <w:numId w:val="8"/>
        </w:numPr>
        <w:tabs>
          <w:tab w:val="num" w:pos="0"/>
          <w:tab w:val="left" w:pos="851"/>
        </w:tabs>
        <w:suppressAutoHyphens/>
        <w:spacing w:after="0" w:line="240" w:lineRule="auto"/>
        <w:ind w:left="426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разнообразных источников информации по выбранной проблеме;</w:t>
      </w:r>
    </w:p>
    <w:p w14:paraId="0A205273" w14:textId="77777777" w:rsidR="00394777" w:rsidRPr="008A0025" w:rsidRDefault="00394777" w:rsidP="00394777">
      <w:pPr>
        <w:numPr>
          <w:ilvl w:val="0"/>
          <w:numId w:val="8"/>
        </w:numPr>
        <w:tabs>
          <w:tab w:val="num" w:pos="0"/>
          <w:tab w:val="left" w:pos="851"/>
        </w:tabs>
        <w:suppressAutoHyphens/>
        <w:spacing w:after="0" w:line="240" w:lineRule="auto"/>
        <w:ind w:left="426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творческий, неординарный подход при выполнении работы;</w:t>
      </w:r>
    </w:p>
    <w:p w14:paraId="1507C997" w14:textId="77777777" w:rsidR="00394777" w:rsidRPr="008A0025" w:rsidRDefault="00394777" w:rsidP="00394777">
      <w:pPr>
        <w:numPr>
          <w:ilvl w:val="0"/>
          <w:numId w:val="8"/>
        </w:numPr>
        <w:tabs>
          <w:tab w:val="num" w:pos="0"/>
          <w:tab w:val="left" w:pos="851"/>
        </w:tabs>
        <w:suppressAutoHyphens/>
        <w:spacing w:after="0" w:line="240" w:lineRule="auto"/>
        <w:ind w:left="426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ресурсное обоснование и экономичность;</w:t>
      </w:r>
    </w:p>
    <w:p w14:paraId="66CD6817" w14:textId="77777777" w:rsidR="00394777" w:rsidRPr="008A0025" w:rsidRDefault="00394777" w:rsidP="00394777">
      <w:pPr>
        <w:numPr>
          <w:ilvl w:val="0"/>
          <w:numId w:val="8"/>
        </w:numPr>
        <w:tabs>
          <w:tab w:val="num" w:pos="0"/>
          <w:tab w:val="left" w:pos="851"/>
        </w:tabs>
        <w:suppressAutoHyphens/>
        <w:spacing w:after="0" w:line="240" w:lineRule="auto"/>
        <w:ind w:left="426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новизна и оригинальность тематики проекта;</w:t>
      </w:r>
    </w:p>
    <w:p w14:paraId="711F2A12" w14:textId="77777777" w:rsidR="00394777" w:rsidRPr="008A0025" w:rsidRDefault="00394777" w:rsidP="00394777">
      <w:pPr>
        <w:numPr>
          <w:ilvl w:val="0"/>
          <w:numId w:val="8"/>
        </w:numPr>
        <w:tabs>
          <w:tab w:val="num" w:pos="0"/>
          <w:tab w:val="left" w:pos="851"/>
        </w:tabs>
        <w:suppressAutoHyphens/>
        <w:spacing w:after="0" w:line="240" w:lineRule="auto"/>
        <w:ind w:left="426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перспективность, практические результаты, юридическая правомерность предложений и действий;</w:t>
      </w:r>
    </w:p>
    <w:p w14:paraId="539DEE12" w14:textId="77777777" w:rsidR="00394777" w:rsidRPr="008A0025" w:rsidRDefault="00394777" w:rsidP="00394777">
      <w:pPr>
        <w:numPr>
          <w:ilvl w:val="0"/>
          <w:numId w:val="8"/>
        </w:numPr>
        <w:tabs>
          <w:tab w:val="num" w:pos="0"/>
          <w:tab w:val="left" w:pos="851"/>
        </w:tabs>
        <w:suppressAutoHyphens/>
        <w:spacing w:after="0" w:line="240" w:lineRule="auto"/>
        <w:ind w:left="426" w:firstLine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с государственными органами, социальными партнерами, структурами, организациями и групп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ами граждан и др. </w:t>
      </w:r>
    </w:p>
    <w:p w14:paraId="6CC31A5A" w14:textId="77777777" w:rsidR="00394777" w:rsidRPr="008A0025" w:rsidRDefault="00394777" w:rsidP="0039477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Авторы проектов, прошедших отбор заочного тура, приглашаются для участия в очном туре, который проводится в виде устной презентации, где обучающиеся должны продемонстрировать знание содержания выбранной проблемы, умение компетентно представить вариант собственного ее решения, аргументировано отвечать на вопросы, рассказать о практических результатах своей деятельности. Устная презентация – это 10-минутное выступление команды из 4-5 человек, которая представляет свою работу и отвечает на вопросы участников конкурса из других команд и   жюри.</w:t>
      </w:r>
    </w:p>
    <w:p w14:paraId="13D6EB87" w14:textId="77777777" w:rsidR="00394777" w:rsidRPr="008A0025" w:rsidRDefault="00394777" w:rsidP="003947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визуального дополнения может быть использовано мультимедийное сопровождение проекта в количестве слайдов не более 20-ти, не дублирующее выступление команды, позволяющее наглядно продемонстрировать наиболее важные аспекты деятельности проектной группы. Демонстрационные материалы по проекту выполняются предпочтительно в программе «</w:t>
      </w:r>
      <w:proofErr w:type="spellStart"/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PowerPoint</w:t>
      </w:r>
      <w:proofErr w:type="spellEnd"/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14:paraId="37166532" w14:textId="77777777" w:rsidR="00394777" w:rsidRPr="008A0025" w:rsidRDefault="00394777" w:rsidP="0039477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Устная защита социальных проектов «Я – гражданин»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очного</w:t>
      </w: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тура оценивается по следующим критериям: </w:t>
      </w:r>
    </w:p>
    <w:p w14:paraId="7135101E" w14:textId="77777777" w:rsidR="00394777" w:rsidRPr="008A0025" w:rsidRDefault="00394777" w:rsidP="00394777">
      <w:pPr>
        <w:numPr>
          <w:ilvl w:val="0"/>
          <w:numId w:val="9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сообщения заявленной теме, целям и задачам проекта;</w:t>
      </w:r>
    </w:p>
    <w:p w14:paraId="1BB850C0" w14:textId="77777777" w:rsidR="00394777" w:rsidRPr="008A0025" w:rsidRDefault="00394777" w:rsidP="00394777">
      <w:pPr>
        <w:numPr>
          <w:ilvl w:val="0"/>
          <w:numId w:val="9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проблемы и глубина ее раскрытия;</w:t>
      </w:r>
    </w:p>
    <w:p w14:paraId="08FEA75A" w14:textId="77777777" w:rsidR="00394777" w:rsidRPr="008A0025" w:rsidRDefault="00394777" w:rsidP="00394777">
      <w:pPr>
        <w:numPr>
          <w:ilvl w:val="0"/>
          <w:numId w:val="9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собственных результатов исследования;</w:t>
      </w:r>
    </w:p>
    <w:p w14:paraId="2C66D3C1" w14:textId="77777777" w:rsidR="00394777" w:rsidRPr="008A0025" w:rsidRDefault="00394777" w:rsidP="00394777">
      <w:pPr>
        <w:numPr>
          <w:ilvl w:val="0"/>
          <w:numId w:val="9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структурированность и логичность сообщения, которая обеспечивает понимание и доступность содержания;</w:t>
      </w:r>
    </w:p>
    <w:p w14:paraId="7FD66575" w14:textId="77777777" w:rsidR="00394777" w:rsidRPr="008A0025" w:rsidRDefault="00394777" w:rsidP="00394777">
      <w:pPr>
        <w:numPr>
          <w:ilvl w:val="0"/>
          <w:numId w:val="9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 выступления;</w:t>
      </w:r>
    </w:p>
    <w:p w14:paraId="5EFF2B3E" w14:textId="77777777" w:rsidR="00394777" w:rsidRPr="008A0025" w:rsidRDefault="00394777" w:rsidP="00394777">
      <w:pPr>
        <w:numPr>
          <w:ilvl w:val="0"/>
          <w:numId w:val="9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грамотность речи, владение специальной терминологией по теме работы в выступлении;</w:t>
      </w:r>
    </w:p>
    <w:p w14:paraId="7E2ADF88" w14:textId="77777777" w:rsidR="00394777" w:rsidRPr="008A0025" w:rsidRDefault="00394777" w:rsidP="00394777">
      <w:pPr>
        <w:numPr>
          <w:ilvl w:val="0"/>
          <w:numId w:val="9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и целесообразность использования наглядности, уровень ее представления;</w:t>
      </w:r>
    </w:p>
    <w:p w14:paraId="4DCE67D4" w14:textId="77777777" w:rsidR="00394777" w:rsidRDefault="00394777" w:rsidP="00394777">
      <w:pPr>
        <w:numPr>
          <w:ilvl w:val="0"/>
          <w:numId w:val="9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025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 ди</w:t>
      </w:r>
      <w:r w:rsidRPr="000346B5">
        <w:rPr>
          <w:rFonts w:ascii="Times New Roman" w:eastAsia="Times New Roman" w:hAnsi="Times New Roman" w:cs="Times New Roman"/>
          <w:sz w:val="24"/>
          <w:szCs w:val="24"/>
          <w:lang w:eastAsia="ru-RU"/>
        </w:rPr>
        <w:t>скуссии – умение понять собеседника и убедительно 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ветить на его вопрос и др.</w:t>
      </w:r>
    </w:p>
    <w:p w14:paraId="027220F0" w14:textId="77777777" w:rsidR="00394777" w:rsidRPr="00415299" w:rsidRDefault="00394777" w:rsidP="00394777">
      <w:pPr>
        <w:suppressAutoHyphens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2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конкурс принимаются работы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печатном и электронном виде и оформляются в соответствии с требованиями к исследовательским работам (см. приложение 1, 2, 3).  </w:t>
      </w:r>
    </w:p>
    <w:p w14:paraId="6F664065" w14:textId="77777777" w:rsidR="00394777" w:rsidRPr="00C82780" w:rsidRDefault="00394777" w:rsidP="00394777">
      <w:pPr>
        <w:pStyle w:val="a4"/>
        <w:numPr>
          <w:ilvl w:val="0"/>
          <w:numId w:val="10"/>
        </w:num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2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Сроки проведения Конкурса</w:t>
      </w:r>
    </w:p>
    <w:p w14:paraId="40C15F26" w14:textId="77777777" w:rsidR="00394777" w:rsidRPr="008A0025" w:rsidRDefault="00394777" w:rsidP="003947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025">
        <w:rPr>
          <w:rFonts w:ascii="Times New Roman" w:eastAsia="Times New Roman" w:hAnsi="Times New Roman" w:cs="Times New Roman"/>
          <w:sz w:val="24"/>
          <w:szCs w:val="24"/>
        </w:rPr>
        <w:t>Конкурс проводится в 2 этапа:</w:t>
      </w:r>
    </w:p>
    <w:p w14:paraId="556C1A55" w14:textId="77777777" w:rsidR="00394777" w:rsidRPr="008A0025" w:rsidRDefault="00394777" w:rsidP="003947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025">
        <w:rPr>
          <w:rFonts w:ascii="Times New Roman" w:eastAsia="Times New Roman" w:hAnsi="Times New Roman" w:cs="Times New Roman"/>
          <w:sz w:val="24"/>
          <w:szCs w:val="24"/>
        </w:rPr>
        <w:t xml:space="preserve"> 1 этап (заочный) – работы принимаются до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15</w:t>
      </w:r>
      <w:r w:rsidRPr="008A0025">
        <w:rPr>
          <w:rFonts w:ascii="Times New Roman" w:eastAsia="Times New Roman" w:hAnsi="Times New Roman" w:cs="Times New Roman"/>
          <w:b/>
          <w:sz w:val="24"/>
          <w:szCs w:val="24"/>
        </w:rPr>
        <w:t xml:space="preserve"> декабря 20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25</w:t>
      </w:r>
      <w:r w:rsidRPr="008A0025">
        <w:rPr>
          <w:rFonts w:ascii="Times New Roman" w:eastAsia="Times New Roman" w:hAnsi="Times New Roman" w:cs="Times New Roman"/>
          <w:b/>
          <w:sz w:val="24"/>
          <w:szCs w:val="24"/>
        </w:rPr>
        <w:t xml:space="preserve"> г.</w:t>
      </w:r>
      <w:r w:rsidRPr="008A00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электронный адрес:  </w:t>
      </w:r>
      <w:hyperlink r:id="rId6" w:history="1">
        <w:r w:rsidRPr="001F36E4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maksunova1973@mail.ru</w:t>
        </w:r>
      </w:hyperlink>
      <w:r w:rsidRPr="001F36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или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A0025">
        <w:rPr>
          <w:rFonts w:ascii="Times New Roman" w:eastAsia="Times New Roman" w:hAnsi="Times New Roman" w:cs="Times New Roman"/>
          <w:sz w:val="24"/>
          <w:szCs w:val="24"/>
        </w:rPr>
        <w:t>по адресу: п. Арти, ул. Ленина, 75 (ЦДО).</w:t>
      </w:r>
    </w:p>
    <w:p w14:paraId="2F3B0D71" w14:textId="77777777" w:rsidR="00394777" w:rsidRDefault="00394777" w:rsidP="003947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025">
        <w:rPr>
          <w:rFonts w:ascii="Times New Roman" w:eastAsia="Times New Roman" w:hAnsi="Times New Roman" w:cs="Times New Roman"/>
          <w:sz w:val="24"/>
          <w:szCs w:val="24"/>
        </w:rPr>
        <w:t xml:space="preserve">2 этап -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19 декабря 2025</w:t>
      </w:r>
      <w:r w:rsidRPr="008A0025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14.0</w:t>
      </w:r>
      <w:r w:rsidRPr="008A0025">
        <w:rPr>
          <w:rFonts w:ascii="Times New Roman" w:eastAsia="Times New Roman" w:hAnsi="Times New Roman" w:cs="Times New Roman"/>
          <w:sz w:val="24"/>
          <w:szCs w:val="24"/>
        </w:rPr>
        <w:t>0.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A0025">
        <w:rPr>
          <w:rFonts w:ascii="Times New Roman" w:eastAsia="Times New Roman" w:hAnsi="Times New Roman" w:cs="Times New Roman"/>
          <w:sz w:val="24"/>
          <w:szCs w:val="24"/>
        </w:rPr>
        <w:t>очная защита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34C6C">
        <w:rPr>
          <w:rFonts w:ascii="Times New Roman" w:eastAsia="Times New Roman" w:hAnsi="Times New Roman" w:cs="Times New Roman"/>
          <w:sz w:val="24"/>
          <w:szCs w:val="24"/>
        </w:rPr>
        <w:t>по адресу: п. Арти, ул. Ленина, 75 (ЦДО)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77F645F" w14:textId="77777777" w:rsidR="00394777" w:rsidRPr="00C82780" w:rsidRDefault="00394777" w:rsidP="00394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8278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Творческие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работы, присланные на Конкурс</w:t>
      </w:r>
      <w:r w:rsidRPr="00C8278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должны включать:</w:t>
      </w:r>
    </w:p>
    <w:p w14:paraId="3D3A4C74" w14:textId="77777777" w:rsidR="00394777" w:rsidRPr="00C82780" w:rsidRDefault="00394777" w:rsidP="003947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2780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    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исследовательскую работу, оформленную в соответствии в требованиями</w:t>
      </w:r>
      <w:r w:rsidRPr="00C8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0093E3F9" w14:textId="77777777" w:rsidR="00394777" w:rsidRPr="00C82780" w:rsidRDefault="00394777" w:rsidP="003947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заявку на участие в Конкурсе</w:t>
      </w:r>
      <w:r w:rsidRPr="00C8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заверенную руководителем образовател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ьной организации (приложение № 4</w:t>
      </w:r>
      <w:r w:rsidRPr="00C8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14:paraId="449D752A" w14:textId="77777777" w:rsidR="00394777" w:rsidRPr="00C82780" w:rsidRDefault="00394777" w:rsidP="00394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- согласие на обработку пер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сональных данных (приложение № 5</w:t>
      </w:r>
      <w:r w:rsidRPr="00C827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14:paraId="67A49E74" w14:textId="77777777" w:rsidR="00394777" w:rsidRPr="00C82780" w:rsidRDefault="00394777" w:rsidP="00394777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2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Подведение итогов и награждение.</w:t>
      </w:r>
    </w:p>
    <w:p w14:paraId="315FB769" w14:textId="77777777" w:rsidR="00394777" w:rsidRPr="00415299" w:rsidRDefault="00394777" w:rsidP="00394777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2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обедитель и призеры определяю</w:t>
      </w:r>
      <w:r w:rsidRPr="00415299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по сумме набранных баллов: итоги заочного этапа (рецензия), защита работы (устная защита).</w:t>
      </w:r>
    </w:p>
    <w:p w14:paraId="400C06DE" w14:textId="77777777" w:rsidR="00394777" w:rsidRPr="00415299" w:rsidRDefault="00394777" w:rsidP="003947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4152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Победители и призеры награждаются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грамотами</w:t>
      </w:r>
      <w:r w:rsidRPr="00415299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педагоги, подготовившие победителей и призер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 – благодарностями, участники - свидетельствами.</w:t>
      </w:r>
    </w:p>
    <w:p w14:paraId="287056AE" w14:textId="77777777" w:rsidR="00394777" w:rsidRDefault="00394777" w:rsidP="00394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   Работы победителей по каждому конкурсному направлению отправляются на участие в областном Конкурсе-форуме «Уральский характер». </w:t>
      </w:r>
    </w:p>
    <w:p w14:paraId="78BA177E" w14:textId="77777777" w:rsidR="00394777" w:rsidRPr="00B22606" w:rsidRDefault="00394777" w:rsidP="003947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Итоги Конкурса</w:t>
      </w:r>
      <w:r w:rsidRPr="00B226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размещаются на сайте МАОУ «ЦДО</w:t>
      </w:r>
      <w:r w:rsidRPr="00B22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hyperlink r:id="rId7" w:history="1">
        <w:r w:rsidRPr="00A75F9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A75F9F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A75F9F">
          <w:rPr>
            <w:rStyle w:val="a3"/>
            <w:rFonts w:ascii="Times New Roman" w:hAnsi="Times New Roman" w:cs="Times New Roman"/>
            <w:sz w:val="24"/>
            <w:szCs w:val="24"/>
          </w:rPr>
          <w:t>цдо.арти-обр.рф</w:t>
        </w:r>
        <w:proofErr w:type="spellEnd"/>
        <w:r w:rsidRPr="00A75F9F">
          <w:rPr>
            <w:rStyle w:val="a3"/>
            <w:rFonts w:ascii="Times New Roman" w:hAnsi="Times New Roman" w:cs="Times New Roman"/>
            <w:sz w:val="24"/>
            <w:szCs w:val="24"/>
          </w:rPr>
          <w:t>./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2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до 29 декабря 2025</w:t>
      </w:r>
      <w:r w:rsidRPr="00B2260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года.</w:t>
      </w:r>
    </w:p>
    <w:p w14:paraId="16242527" w14:textId="77777777" w:rsidR="00394777" w:rsidRPr="00B22606" w:rsidRDefault="00394777" w:rsidP="0039477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EEF9FC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Контактный телефон: (34391)6-40-20, 8</w:t>
      </w:r>
      <w:r w:rsidRPr="00B226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9022665172 – </w:t>
      </w:r>
      <w:proofErr w:type="spellStart"/>
      <w:r w:rsidRPr="00B226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Максунова</w:t>
      </w:r>
      <w:proofErr w:type="spellEnd"/>
      <w:r w:rsidRPr="00B226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Светлана Георгиевна.</w:t>
      </w:r>
    </w:p>
    <w:p w14:paraId="03B1FDB2" w14:textId="77777777" w:rsidR="00394777" w:rsidRPr="00B22606" w:rsidRDefault="00394777" w:rsidP="0039477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pacing w:val="5"/>
          <w:sz w:val="28"/>
          <w:szCs w:val="28"/>
          <w:shd w:val="clear" w:color="auto" w:fill="EEF9FC"/>
        </w:rPr>
      </w:pPr>
    </w:p>
    <w:p w14:paraId="5E5E55CD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0E85E4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1C3375AA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7D35BB91" w14:textId="77777777" w:rsidR="00394777" w:rsidRPr="00B22606" w:rsidRDefault="00394777" w:rsidP="00394777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26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1.</w:t>
      </w:r>
    </w:p>
    <w:p w14:paraId="1169AE74" w14:textId="77777777" w:rsidR="00394777" w:rsidRPr="001F36E4" w:rsidRDefault="00394777" w:rsidP="003947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Территория_________________</w:t>
      </w:r>
    </w:p>
    <w:p w14:paraId="1E564686" w14:textId="77777777" w:rsidR="00394777" w:rsidRPr="001F36E4" w:rsidRDefault="00394777" w:rsidP="003947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управление образования_____________________</w:t>
      </w:r>
    </w:p>
    <w:p w14:paraId="6EDC46DD" w14:textId="77777777" w:rsidR="00394777" w:rsidRPr="001F36E4" w:rsidRDefault="00394777" w:rsidP="003947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образовательной организации (полностью по уставу)</w:t>
      </w:r>
    </w:p>
    <w:p w14:paraId="1397715E" w14:textId="77777777" w:rsidR="00394777" w:rsidRPr="001F36E4" w:rsidRDefault="00394777" w:rsidP="003947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E4D7F9" w14:textId="77777777" w:rsidR="00394777" w:rsidRPr="001F36E4" w:rsidRDefault="00394777" w:rsidP="0039477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3E4777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0948A289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42901073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2BD3EBD6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7C0B4555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576FD0DA" w14:textId="77777777" w:rsidR="00394777" w:rsidRPr="008A0025" w:rsidRDefault="00394777" w:rsidP="0039477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7AC2883" w14:textId="77777777" w:rsidR="00394777" w:rsidRDefault="00394777" w:rsidP="003947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29B2A52" w14:textId="77777777" w:rsidR="00394777" w:rsidRPr="001F36E4" w:rsidRDefault="00394777" w:rsidP="0039477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6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Оформление титульного листа.</w:t>
      </w:r>
    </w:p>
    <w:p w14:paraId="35B341AA" w14:textId="77777777" w:rsidR="00394777" w:rsidRPr="001F36E4" w:rsidRDefault="00394777" w:rsidP="0039477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EAE13D" w14:textId="77777777" w:rsidR="00394777" w:rsidRDefault="00394777" w:rsidP="003947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7B1162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униципальн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ый</w:t>
      </w:r>
      <w:r w:rsidRPr="007B11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11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историко-краеведческих исследовательских работ </w:t>
      </w:r>
      <w:proofErr w:type="gramStart"/>
      <w:r w:rsidRPr="007B116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  «</w:t>
      </w:r>
      <w:proofErr w:type="gramEnd"/>
      <w:r w:rsidRPr="007B116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Каменный пояс»</w:t>
      </w:r>
    </w:p>
    <w:p w14:paraId="25CFA9C5" w14:textId="77777777" w:rsidR="00394777" w:rsidRDefault="00394777" w:rsidP="003947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Конкурсное направление: «Летопись родного края» </w:t>
      </w:r>
    </w:p>
    <w:p w14:paraId="2AB09E6B" w14:textId="77777777" w:rsidR="00394777" w:rsidRDefault="00394777" w:rsidP="003947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</w:p>
    <w:p w14:paraId="54BA3D05" w14:textId="77777777" w:rsidR="00394777" w:rsidRDefault="00394777" w:rsidP="00394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</w:pPr>
      <w:r w:rsidRPr="00DC43D3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  <w:t>Конкурс</w:t>
      </w:r>
      <w:r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  <w:t xml:space="preserve">ное направление </w:t>
      </w:r>
      <w:r w:rsidRPr="00DC43D3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  <w:t>«Социальный проект «Я - гражданин»</w:t>
      </w:r>
    </w:p>
    <w:p w14:paraId="07C3D3F8" w14:textId="77777777" w:rsidR="00394777" w:rsidRPr="00251613" w:rsidRDefault="00394777" w:rsidP="003947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613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или</w:t>
      </w:r>
    </w:p>
    <w:p w14:paraId="7EA77AD3" w14:textId="77777777" w:rsidR="00394777" w:rsidRPr="001F36E4" w:rsidRDefault="00394777" w:rsidP="003947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конкурс: «Природа Урала»</w:t>
      </w:r>
    </w:p>
    <w:p w14:paraId="7A1FF785" w14:textId="77777777" w:rsidR="00394777" w:rsidRPr="001F36E4" w:rsidRDefault="00394777" w:rsidP="003947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конкурсное 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направление:  экспедиционное</w:t>
      </w:r>
      <w:proofErr w:type="gramEnd"/>
    </w:p>
    <w:p w14:paraId="3767A7B9" w14:textId="77777777" w:rsidR="00394777" w:rsidRPr="001F36E4" w:rsidRDefault="00394777" w:rsidP="003947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9A282B" w14:textId="77777777" w:rsidR="00394777" w:rsidRPr="001F36E4" w:rsidRDefault="00394777" w:rsidP="003947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работы: ________________________________________</w:t>
      </w:r>
    </w:p>
    <w:p w14:paraId="1B03C9CC" w14:textId="77777777" w:rsidR="00394777" w:rsidRPr="001F36E4" w:rsidRDefault="00394777" w:rsidP="00394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615838" w14:textId="77777777" w:rsidR="00394777" w:rsidRPr="001F36E4" w:rsidRDefault="00394777" w:rsidP="0039477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8256A0" w14:textId="77777777" w:rsidR="00394777" w:rsidRPr="001F36E4" w:rsidRDefault="00394777" w:rsidP="0039477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Автор: 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Ф.И.О.</w:t>
      </w:r>
      <w:r w:rsidRPr="001F36E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</w:t>
      </w:r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полностью)__________</w:t>
      </w:r>
    </w:p>
    <w:p w14:paraId="034222C1" w14:textId="77777777" w:rsidR="00394777" w:rsidRPr="001F36E4" w:rsidRDefault="00394777" w:rsidP="003947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ученик (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ца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) ___ класса</w:t>
      </w:r>
    </w:p>
    <w:p w14:paraId="1B3BE570" w14:textId="77777777" w:rsidR="00394777" w:rsidRPr="001F36E4" w:rsidRDefault="00394777" w:rsidP="0039477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населенный пункт _________________</w:t>
      </w:r>
    </w:p>
    <w:p w14:paraId="63DDAA51" w14:textId="77777777" w:rsidR="00394777" w:rsidRPr="001F36E4" w:rsidRDefault="00394777" w:rsidP="0039477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контактный телефон _______________</w:t>
      </w:r>
    </w:p>
    <w:p w14:paraId="49DBD1D9" w14:textId="77777777" w:rsidR="00394777" w:rsidRPr="001F36E4" w:rsidRDefault="00394777" w:rsidP="003947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е-</w:t>
      </w:r>
      <w:r w:rsidRPr="001F36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</w:t>
      </w:r>
    </w:p>
    <w:p w14:paraId="110E454E" w14:textId="77777777" w:rsidR="00394777" w:rsidRPr="001F36E4" w:rsidRDefault="00394777" w:rsidP="003947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Руководитель:</w:t>
      </w:r>
    </w:p>
    <w:p w14:paraId="6B858226" w14:textId="77777777" w:rsidR="00394777" w:rsidRPr="001F36E4" w:rsidRDefault="00394777" w:rsidP="003947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Ф.И.О. (полностью) ____________</w:t>
      </w:r>
    </w:p>
    <w:p w14:paraId="7BDECA36" w14:textId="77777777" w:rsidR="00394777" w:rsidRPr="001F36E4" w:rsidRDefault="00394777" w:rsidP="0039477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Должность, место работы (полностью)</w:t>
      </w:r>
    </w:p>
    <w:p w14:paraId="2D0074BA" w14:textId="77777777" w:rsidR="00394777" w:rsidRPr="001F36E4" w:rsidRDefault="00394777" w:rsidP="0039477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</w:t>
      </w:r>
    </w:p>
    <w:p w14:paraId="058AC7D5" w14:textId="77777777" w:rsidR="00394777" w:rsidRPr="001F36E4" w:rsidRDefault="00394777" w:rsidP="0039477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_________________________________</w:t>
      </w:r>
    </w:p>
    <w:p w14:paraId="3820FC10" w14:textId="77777777" w:rsidR="00394777" w:rsidRPr="001F36E4" w:rsidRDefault="00394777" w:rsidP="0039477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Контактный телефон (</w:t>
      </w:r>
      <w:proofErr w:type="spellStart"/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раб.и</w:t>
      </w:r>
      <w:proofErr w:type="spellEnd"/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моб.) ____</w:t>
      </w:r>
    </w:p>
    <w:p w14:paraId="6472C8CD" w14:textId="77777777" w:rsidR="00394777" w:rsidRPr="001F36E4" w:rsidRDefault="00394777" w:rsidP="0039477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</w:t>
      </w:r>
    </w:p>
    <w:p w14:paraId="228E5C42" w14:textId="77777777" w:rsidR="00394777" w:rsidRDefault="00394777" w:rsidP="0039477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1F36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1F36E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_______________________</w:t>
      </w:r>
    </w:p>
    <w:p w14:paraId="4A760626" w14:textId="77777777" w:rsidR="00394777" w:rsidRDefault="00394777" w:rsidP="0039477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CD6C629" w14:textId="77777777" w:rsidR="00394777" w:rsidRDefault="00394777" w:rsidP="0039477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67CCB04" w14:textId="77777777" w:rsidR="00394777" w:rsidRPr="001F36E4" w:rsidRDefault="00394777" w:rsidP="0039477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85342A" w14:textId="77777777" w:rsidR="00394777" w:rsidRPr="001F36E4" w:rsidRDefault="00394777" w:rsidP="0039477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 год</w:t>
      </w:r>
    </w:p>
    <w:p w14:paraId="5D2F15AF" w14:textId="77777777" w:rsidR="00394777" w:rsidRPr="001F36E4" w:rsidRDefault="00394777" w:rsidP="0039477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25FC006" w14:textId="77777777" w:rsidR="00394777" w:rsidRPr="001F36E4" w:rsidRDefault="00394777" w:rsidP="00394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E56A422" w14:textId="77777777" w:rsidR="00394777" w:rsidRPr="001F36E4" w:rsidRDefault="00394777" w:rsidP="00394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CE3933B" w14:textId="77777777" w:rsidR="00394777" w:rsidRPr="001F36E4" w:rsidRDefault="00394777" w:rsidP="0039477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2.</w:t>
      </w:r>
    </w:p>
    <w:p w14:paraId="019400F9" w14:textId="77777777" w:rsidR="00394777" w:rsidRPr="001F36E4" w:rsidRDefault="00394777" w:rsidP="00394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5F60F53" w14:textId="77777777" w:rsidR="00394777" w:rsidRPr="001F36E4" w:rsidRDefault="00394777" w:rsidP="00394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BB6A5D6" w14:textId="77777777" w:rsidR="00394777" w:rsidRPr="001F36E4" w:rsidRDefault="00394777" w:rsidP="00394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оформлению исследовательской работы</w:t>
      </w:r>
    </w:p>
    <w:p w14:paraId="59050168" w14:textId="77777777" w:rsidR="00394777" w:rsidRPr="001F36E4" w:rsidRDefault="00394777" w:rsidP="00394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рамках областного краеведческого Конкурса- форума «Уральский характер»</w:t>
      </w:r>
    </w:p>
    <w:p w14:paraId="3013E25A" w14:textId="77777777" w:rsidR="00394777" w:rsidRPr="001F36E4" w:rsidRDefault="00394777" w:rsidP="003947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DF5BEF" w14:textId="77777777" w:rsidR="00394777" w:rsidRPr="001F36E4" w:rsidRDefault="00394777" w:rsidP="00394777">
      <w:pPr>
        <w:numPr>
          <w:ilvl w:val="0"/>
          <w:numId w:val="3"/>
        </w:numPr>
        <w:tabs>
          <w:tab w:val="num" w:pos="0"/>
        </w:tabs>
        <w:suppressAutoHyphens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Титульный лист.</w:t>
      </w:r>
    </w:p>
    <w:p w14:paraId="64D68D01" w14:textId="77777777" w:rsidR="00394777" w:rsidRPr="001F36E4" w:rsidRDefault="00394777" w:rsidP="00394777">
      <w:pPr>
        <w:numPr>
          <w:ilvl w:val="0"/>
          <w:numId w:val="3"/>
        </w:numPr>
        <w:tabs>
          <w:tab w:val="num" w:pos="0"/>
        </w:tabs>
        <w:suppressAutoHyphens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Оглавление (точное название глав, параграфов, разделов с указанием страниц местонахождения).</w:t>
      </w:r>
    </w:p>
    <w:p w14:paraId="15EC4D83" w14:textId="77777777" w:rsidR="00394777" w:rsidRPr="001F36E4" w:rsidRDefault="00394777" w:rsidP="00394777">
      <w:pPr>
        <w:numPr>
          <w:ilvl w:val="0"/>
          <w:numId w:val="3"/>
        </w:numPr>
        <w:tabs>
          <w:tab w:val="num" w:pos="0"/>
        </w:tabs>
        <w:suppressAutoHyphens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Введение (краткая характеристика изучаемой темы, обоснование актуальности, личной заинтересованности автора в её исследовании, практическая значимость работы, цели, задачи исследования, краткий обзор литературы и важнейших источников). Объем введения составляет десятую часть работы. </w:t>
      </w:r>
    </w:p>
    <w:p w14:paraId="25664E84" w14:textId="77777777" w:rsidR="00394777" w:rsidRPr="001F36E4" w:rsidRDefault="00394777" w:rsidP="00394777">
      <w:pPr>
        <w:numPr>
          <w:ilvl w:val="0"/>
          <w:numId w:val="3"/>
        </w:numPr>
        <w:tabs>
          <w:tab w:val="num" w:pos="0"/>
        </w:tabs>
        <w:suppressAutoHyphens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часть (раскрытие всех пунктов составленного плана, связное изложение накопленного и проанализированного материала, изложение сути проблемы, различных точек зрения на неё, собственная позиция автора). Каждый раздел основной части должен начинаться с постановки задачи и заканчиваться краткими выводами.</w:t>
      </w:r>
    </w:p>
    <w:p w14:paraId="60DEF312" w14:textId="77777777" w:rsidR="00394777" w:rsidRPr="001F36E4" w:rsidRDefault="00394777" w:rsidP="00394777">
      <w:pPr>
        <w:numPr>
          <w:ilvl w:val="0"/>
          <w:numId w:val="3"/>
        </w:numPr>
        <w:tabs>
          <w:tab w:val="num" w:pos="0"/>
        </w:tabs>
        <w:suppressAutoHyphens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Заключение (подведение итогов работы, суммирование выводов, содержащих ответы на поставленные вопросы, собственные обобщения автора работы). По своему объему заключение не должно превышать введение. </w:t>
      </w:r>
    </w:p>
    <w:p w14:paraId="641FE090" w14:textId="77777777" w:rsidR="00394777" w:rsidRPr="001F36E4" w:rsidRDefault="00394777" w:rsidP="00394777">
      <w:pPr>
        <w:numPr>
          <w:ilvl w:val="0"/>
          <w:numId w:val="3"/>
        </w:numPr>
        <w:tabs>
          <w:tab w:val="num" w:pos="0"/>
        </w:tabs>
        <w:suppressAutoHyphens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используемой литературы (документы, книги, статьи, справочная литература и пр.) оформляется в соответствии с ГОСТ 7.0.5. -2008. Сноски в работе делаются на конкретный номер статьи, книги и др. из этого списка (обязательно с указанием страниц). Сноска указывается в квадратных скобках [5, с.16].</w:t>
      </w:r>
    </w:p>
    <w:p w14:paraId="35F6EB26" w14:textId="77777777" w:rsidR="00394777" w:rsidRPr="001F36E4" w:rsidRDefault="00394777" w:rsidP="00394777">
      <w:pPr>
        <w:numPr>
          <w:ilvl w:val="0"/>
          <w:numId w:val="3"/>
        </w:numPr>
        <w:tabs>
          <w:tab w:val="num" w:pos="0"/>
        </w:tabs>
        <w:suppressAutoHyphens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Приложения.</w:t>
      </w:r>
    </w:p>
    <w:p w14:paraId="5CA7EDCA" w14:textId="77777777" w:rsidR="00394777" w:rsidRPr="001F36E4" w:rsidRDefault="00394777" w:rsidP="00394777">
      <w:pPr>
        <w:numPr>
          <w:ilvl w:val="0"/>
          <w:numId w:val="3"/>
        </w:numPr>
        <w:tabs>
          <w:tab w:val="num" w:pos="0"/>
        </w:tabs>
        <w:suppressAutoHyphens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работы должен содержать 20-30 страниц машинописного текста.</w:t>
      </w:r>
    </w:p>
    <w:p w14:paraId="315A482F" w14:textId="77777777" w:rsidR="00394777" w:rsidRPr="001F36E4" w:rsidRDefault="00394777" w:rsidP="00394777">
      <w:pPr>
        <w:numPr>
          <w:ilvl w:val="0"/>
          <w:numId w:val="3"/>
        </w:numPr>
        <w:tabs>
          <w:tab w:val="num" w:pos="0"/>
        </w:tabs>
        <w:suppressAutoHyphens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Нежелательно помещать каждую страницу текста в отдельный файл.</w:t>
      </w:r>
    </w:p>
    <w:p w14:paraId="6F8FF8D4" w14:textId="77777777" w:rsidR="00394777" w:rsidRPr="001F36E4" w:rsidRDefault="00394777" w:rsidP="003947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49E158" w14:textId="77777777" w:rsidR="00394777" w:rsidRPr="001F36E4" w:rsidRDefault="00394777" w:rsidP="003947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56980E" w14:textId="77777777" w:rsidR="00394777" w:rsidRPr="001F36E4" w:rsidRDefault="00394777" w:rsidP="00394777">
      <w:pPr>
        <w:tabs>
          <w:tab w:val="left" w:pos="6420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7141593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188C6822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5D83934D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1BB6DE98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51863D17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25E28D53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7F546730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6407ABEC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155B76F2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70EEDF34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16F5BE10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6C891C24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630970FC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7C406090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4CC57F87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4FBA4AC3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38D30A2F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133A83C5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46DDD61C" w14:textId="77777777" w:rsidR="00394777" w:rsidRPr="00B22606" w:rsidRDefault="00394777" w:rsidP="00394777">
      <w:pPr>
        <w:tabs>
          <w:tab w:val="left" w:pos="284"/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26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3.</w:t>
      </w:r>
    </w:p>
    <w:p w14:paraId="476BDD31" w14:textId="77777777" w:rsidR="00394777" w:rsidRPr="001F36E4" w:rsidRDefault="00394777" w:rsidP="0039477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помощь оформлению списка литературы.</w:t>
      </w:r>
    </w:p>
    <w:p w14:paraId="101185A8" w14:textId="77777777" w:rsidR="00394777" w:rsidRPr="001F36E4" w:rsidRDefault="00394777" w:rsidP="0039477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соответствии с принятым Гостом 7.1-2003 «Библиографическая запись. Библиографическое описание» приводим примеры библиографического описания книг, статей из сборников, журналов, газет, документов и электронных ресурсов.</w:t>
      </w:r>
    </w:p>
    <w:p w14:paraId="0B41443E" w14:textId="77777777" w:rsidR="00394777" w:rsidRPr="001F36E4" w:rsidRDefault="00394777" w:rsidP="0039477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… одного автора</w:t>
      </w:r>
    </w:p>
    <w:p w14:paraId="61E3B991" w14:textId="77777777" w:rsidR="00394777" w:rsidRPr="001F36E4" w:rsidRDefault="00394777" w:rsidP="0039477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Блок, А. А. Избранное [Текст] / А. А. 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 ;</w:t>
      </w:r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сост., вступ. ст., 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Е. А. Дьяковой. – 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М. :</w:t>
      </w:r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АСТ, 2003. – 528 с.</w:t>
      </w:r>
    </w:p>
    <w:p w14:paraId="7852CE9B" w14:textId="77777777" w:rsidR="00394777" w:rsidRPr="001F36E4" w:rsidRDefault="00394777" w:rsidP="00394777">
      <w:pPr>
        <w:tabs>
          <w:tab w:val="left" w:pos="72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Ложкова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, Т. А. Система жанров в лирике декабристов [Текст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] :</w:t>
      </w:r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монография / Т. А. 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Ложкова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Урал.гос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ун-т. – Екатеринбург : [б. и.], 2005. – 415 с.       </w:t>
      </w:r>
    </w:p>
    <w:p w14:paraId="1BCD15D5" w14:textId="77777777" w:rsidR="00394777" w:rsidRPr="001F36E4" w:rsidRDefault="00394777" w:rsidP="00394777">
      <w:pPr>
        <w:tabs>
          <w:tab w:val="left" w:pos="153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…  двух авторов</w:t>
      </w:r>
    </w:p>
    <w:p w14:paraId="25CB5A3B" w14:textId="77777777" w:rsidR="00394777" w:rsidRPr="001F36E4" w:rsidRDefault="00394777" w:rsidP="00394777">
      <w:pPr>
        <w:tabs>
          <w:tab w:val="left" w:pos="72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Безрукова, Н. Л. Маркетинг в гостиничной индустрии и туризме [Текст] : учебник / Н. Л. Безрукова, В. С. Янкевич ; под ред. В. С. Янкевича. – 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М. :</w:t>
      </w:r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Финансы и статистика, 2003. – 416 с. </w:t>
      </w:r>
    </w:p>
    <w:p w14:paraId="055158B6" w14:textId="77777777" w:rsidR="00394777" w:rsidRPr="001F36E4" w:rsidRDefault="00394777" w:rsidP="00394777">
      <w:pPr>
        <w:tabs>
          <w:tab w:val="left" w:pos="72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Рожков, М. И. Профилактика наркомании у подростков [Текст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] :</w:t>
      </w:r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учеб.-метод. пособие / М. М. Рожков, М. А. Ковальчук. – 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М. :</w:t>
      </w:r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ВЛАДОС, 2004. – 144 с. </w:t>
      </w:r>
    </w:p>
    <w:p w14:paraId="1CC4F857" w14:textId="77777777" w:rsidR="00394777" w:rsidRPr="001F36E4" w:rsidRDefault="00394777" w:rsidP="0039477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…  трех авторов</w:t>
      </w:r>
    </w:p>
    <w:p w14:paraId="4B77DA40" w14:textId="77777777" w:rsidR="00394777" w:rsidRPr="001F36E4" w:rsidRDefault="00394777" w:rsidP="0039477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Белобратов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А. В. История западноевропейской литературы </w:t>
      </w:r>
      <w:r w:rsidRPr="001F36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XIX</w:t>
      </w: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века: Германия, Австрия, Швейцария [Текст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] :</w:t>
      </w:r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учеб.для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студентов вузов /       А. В. 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Белобратов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А. Г. Березина, Л. Н. Полубояринова ; под ред.                    А. Г. Березиной. – 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М. :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</w:t>
      </w:r>
      <w:proofErr w:type="spellEnd"/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шк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, 2003. – 239 с.    </w:t>
      </w:r>
    </w:p>
    <w:p w14:paraId="4FFCAF60" w14:textId="77777777" w:rsidR="00394777" w:rsidRPr="001F36E4" w:rsidRDefault="00394777" w:rsidP="00394777">
      <w:pPr>
        <w:tabs>
          <w:tab w:val="left" w:pos="720"/>
          <w:tab w:val="left" w:pos="108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Бельская, И. Л. Тесты для подготовки ребенка к школе [Текст] /        И. Л. Бельская, Л. В. Елкина, С. А. 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Атейба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Минск :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Юнипресс</w:t>
      </w:r>
      <w:proofErr w:type="spellEnd"/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2004. –    128 с. </w:t>
      </w:r>
    </w:p>
    <w:p w14:paraId="2BE0E5D2" w14:textId="77777777" w:rsidR="00394777" w:rsidRPr="001F36E4" w:rsidRDefault="00394777" w:rsidP="0039477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…  под заглавием</w:t>
      </w:r>
    </w:p>
    <w:p w14:paraId="6DDD6B00" w14:textId="77777777" w:rsidR="00394777" w:rsidRPr="001F36E4" w:rsidRDefault="00394777" w:rsidP="0039477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1. Лечебная физическая культура [Текст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] :</w:t>
      </w:r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учеб.для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студентов вузов / Т. И. Губарева [и др.] ; под ред. С. Н. Попова. – 2-е изд., стер. – 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М. :</w:t>
      </w:r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Академия, 2005. – 416 с.  </w:t>
      </w:r>
    </w:p>
    <w:p w14:paraId="625EC44D" w14:textId="77777777" w:rsidR="00394777" w:rsidRPr="001F36E4" w:rsidRDefault="00394777" w:rsidP="00394777">
      <w:pPr>
        <w:tabs>
          <w:tab w:val="left" w:pos="72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Проблемы лингвистического образования [Текст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] :</w:t>
      </w:r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материалы </w:t>
      </w:r>
      <w:r w:rsidRPr="001F36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VIII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науч.-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Екатеринбург, 27-28 марта </w:t>
      </w:r>
      <w:smartTag w:uri="urn:schemas-microsoft-com:office:smarttags" w:element="metricconverter">
        <w:smartTagPr>
          <w:attr w:name="ProductID" w:val="2002 г"/>
        </w:smartTagPr>
        <w:r w:rsidRPr="001F36E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2002 г</w:t>
        </w:r>
      </w:smartTag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/ Урал. гос. 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ун-т ; сост. Н. Е. Богуславская [и др.]. – 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Екатеринбург :</w:t>
      </w:r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[б. и.], 2002. – 160 с.    </w:t>
      </w:r>
    </w:p>
    <w:p w14:paraId="689DADFD" w14:textId="77777777" w:rsidR="00394777" w:rsidRPr="001F36E4" w:rsidRDefault="00394777" w:rsidP="0039477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Многотомные издания</w:t>
      </w:r>
    </w:p>
    <w:p w14:paraId="0428B1F5" w14:textId="77777777" w:rsidR="00394777" w:rsidRPr="001F36E4" w:rsidRDefault="00394777" w:rsidP="00394777">
      <w:pPr>
        <w:tabs>
          <w:tab w:val="left" w:pos="72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1. Консерватизм в России [Текст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] :</w:t>
      </w:r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3 т. / Е. Н. Азизова [и др.] ; отв. ред.            А. Ю. Минаков. – 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Воронеж :</w:t>
      </w:r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МОДЭК, 2004, Т. 1 / С. Г. Аленов, В. С. Христофоров ; сост. А. В. Репникова. – 2004. – 264 с.  Т. 2 / М. М. 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Федотов ;</w:t>
      </w:r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предисл. Е. А. Вишневского. – 2004. – 258 с.  Т. 2, кн. 1 / Е. М. </w:t>
      </w:r>
      <w:proofErr w:type="spellStart"/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Мятов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сост., предисл. Б. Б. Беляева. – 2004. – 222 с.  </w:t>
      </w:r>
    </w:p>
    <w:p w14:paraId="283FBED3" w14:textId="77777777" w:rsidR="00394777" w:rsidRPr="001F36E4" w:rsidRDefault="00394777" w:rsidP="00394777">
      <w:pPr>
        <w:tabs>
          <w:tab w:val="left" w:pos="720"/>
          <w:tab w:val="left" w:pos="915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Соловьев, С. М. Собрание сочинений [Текст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] :</w:t>
      </w:r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3 т. /                         С. М. Соловьев ; сост., 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А. А. Егорова, С. Г. Горяйнова. –  </w:t>
      </w:r>
      <w:proofErr w:type="spellStart"/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Ростов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</w:t>
      </w:r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/Д : Феникс, 1997  </w:t>
      </w:r>
    </w:p>
    <w:p w14:paraId="30886EAF" w14:textId="77777777" w:rsidR="00394777" w:rsidRPr="001F36E4" w:rsidRDefault="00394777" w:rsidP="00394777">
      <w:pPr>
        <w:tabs>
          <w:tab w:val="left" w:pos="915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Энциклопедии и словари</w:t>
      </w:r>
    </w:p>
    <w:p w14:paraId="7D0AF4BB" w14:textId="77777777" w:rsidR="00394777" w:rsidRPr="001F36E4" w:rsidRDefault="00394777" w:rsidP="00394777">
      <w:pPr>
        <w:tabs>
          <w:tab w:val="left" w:pos="720"/>
          <w:tab w:val="left" w:pos="90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Большая энциклопедия психологических тестов [Текст] / авт.-сост. А. Карелин. – 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М. :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Эксмо</w:t>
      </w:r>
      <w:proofErr w:type="spellEnd"/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2005. – 416 с. </w:t>
      </w:r>
    </w:p>
    <w:p w14:paraId="285B9CE0" w14:textId="77777777" w:rsidR="00394777" w:rsidRPr="001F36E4" w:rsidRDefault="00394777" w:rsidP="00394777">
      <w:pPr>
        <w:tabs>
          <w:tab w:val="left" w:pos="72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Краткий философский словарь [Текст] / под ред. А. П. Алексеева [и др.]. – 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М. :</w:t>
      </w:r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Проспект, 2006. – 496 с.</w:t>
      </w:r>
    </w:p>
    <w:p w14:paraId="5D9E096D" w14:textId="77777777" w:rsidR="00394777" w:rsidRPr="001F36E4" w:rsidRDefault="00394777" w:rsidP="00394777">
      <w:pPr>
        <w:tabs>
          <w:tab w:val="left" w:pos="72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Два места изданий и два издателя</w:t>
      </w:r>
    </w:p>
    <w:p w14:paraId="12DC8274" w14:textId="77777777" w:rsidR="00394777" w:rsidRPr="001F36E4" w:rsidRDefault="00394777" w:rsidP="0039477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Гиммерверт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А. Майя Кристалинская [Текст] / А. 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Гиммерверт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М. :</w:t>
      </w:r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Олимп ; Смоленск : Русич, 1999. – 480 с. </w:t>
      </w:r>
    </w:p>
    <w:p w14:paraId="3085462D" w14:textId="77777777" w:rsidR="00394777" w:rsidRPr="001F36E4" w:rsidRDefault="00394777" w:rsidP="0039477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Здоровый ребенок – в здоровом социуме [Текст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] :</w:t>
      </w:r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науч.-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сб. 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инновац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опыта / авт.-сост. И. В. Чупаха [и др.]. – 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М. :Илекса</w:t>
      </w:r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Ставрополь : 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Ставропольсервисшк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, 1999. – 320 с.  </w:t>
      </w:r>
    </w:p>
    <w:p w14:paraId="03E2025F" w14:textId="77777777" w:rsidR="00394777" w:rsidRPr="001F36E4" w:rsidRDefault="00394777" w:rsidP="00394777">
      <w:pPr>
        <w:tabs>
          <w:tab w:val="left" w:pos="975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Авторефераты и диссертации</w:t>
      </w:r>
    </w:p>
    <w:p w14:paraId="108197B5" w14:textId="77777777" w:rsidR="00394777" w:rsidRPr="001F36E4" w:rsidRDefault="00394777" w:rsidP="00394777">
      <w:pPr>
        <w:tabs>
          <w:tab w:val="left" w:pos="72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Лыкова, Н. Н. Генезис языка права: начальный этап 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( на</w:t>
      </w:r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материале французских и русских документов </w:t>
      </w:r>
      <w:r w:rsidRPr="001F36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1F36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</w:t>
      </w: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веков) [Текст] : 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… д-ра 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филол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наук / Н. Н. 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Лыкова ;</w:t>
      </w:r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Урал.гос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ун-т. – Екатеринбург : [б. и.], 2005. –  410 с. </w:t>
      </w:r>
    </w:p>
    <w:p w14:paraId="56A5C023" w14:textId="77777777" w:rsidR="00394777" w:rsidRPr="001F36E4" w:rsidRDefault="00394777" w:rsidP="0039477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Питькова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, О. А. Феномен виртуальной реальности в контексте бытия человека: опыт философского анализа [Текст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] :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автореф</w:t>
      </w:r>
      <w:proofErr w:type="spellEnd"/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… д-ра филос. наук / О. А. 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Питькова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Магнитогорск :</w:t>
      </w:r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[б. и.], 2005. – 46 с.  </w:t>
      </w:r>
    </w:p>
    <w:p w14:paraId="2FC8E033" w14:textId="77777777" w:rsidR="00394777" w:rsidRPr="001F36E4" w:rsidRDefault="00394777" w:rsidP="003947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4DC411" w14:textId="77777777" w:rsidR="00394777" w:rsidRPr="001F36E4" w:rsidRDefault="00394777" w:rsidP="00394777">
      <w:pPr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Аналитическое описание</w:t>
      </w:r>
    </w:p>
    <w:p w14:paraId="6A679B36" w14:textId="77777777" w:rsidR="00394777" w:rsidRPr="001F36E4" w:rsidRDefault="00394777" w:rsidP="0039477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Статьи из энциклопедий</w:t>
      </w:r>
    </w:p>
    <w:p w14:paraId="23BA5B0F" w14:textId="77777777" w:rsidR="00394777" w:rsidRPr="001F36E4" w:rsidRDefault="00394777" w:rsidP="0039477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Губкин, О. П. 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Каслинское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литье [Текст] / О. П. Губкин, Г. П. Шайдурова // Уральская историческая энциклопедия / гл. ред. В. В. Алексеев. – Екатеринбург, 1998. – С. 256-257.  </w:t>
      </w:r>
    </w:p>
    <w:p w14:paraId="3F440C44" w14:textId="77777777" w:rsidR="00394777" w:rsidRPr="001F36E4" w:rsidRDefault="00394777" w:rsidP="00394777">
      <w:pPr>
        <w:tabs>
          <w:tab w:val="left" w:pos="72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Древний Египет [Текст] // Большая историческая энциклопедия / науч. ред. С. В. Новиков. – 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М. ,</w:t>
      </w:r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2004. – С. 360-362. </w:t>
      </w:r>
    </w:p>
    <w:p w14:paraId="309760EC" w14:textId="77777777" w:rsidR="00394777" w:rsidRPr="001F36E4" w:rsidRDefault="00394777" w:rsidP="0039477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Статьи из сборников</w:t>
      </w:r>
    </w:p>
    <w:p w14:paraId="3A6E1DDE" w14:textId="77777777" w:rsidR="00394777" w:rsidRPr="001F36E4" w:rsidRDefault="00394777" w:rsidP="00394777">
      <w:pPr>
        <w:tabs>
          <w:tab w:val="left" w:pos="72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Генисаретская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О. И. Творческая деятельность как проблема дизайна [Текст] / О. И. 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Генисаретская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Методология: вчера, сегодня, 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завтра :</w:t>
      </w:r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3 т. / ред.-сост. Г. Г. Копылов, М. С. Храпченко. – 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М. ,</w:t>
      </w:r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2005. – Т. 2. – С. 247-278.  </w:t>
      </w:r>
    </w:p>
    <w:p w14:paraId="2D7CA936" w14:textId="77777777" w:rsidR="00394777" w:rsidRPr="001F36E4" w:rsidRDefault="00394777" w:rsidP="0039477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Грунт, Е. В. Россия на пути от тоталитарной к демократической культуре [Текст] / Е. В. Грунт // Социология в российской 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провинции  :</w:t>
      </w:r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тенденции и перспективы развития. – Екатеринбург, 2002. – Ч. 1. – С. 92-100. </w:t>
      </w:r>
    </w:p>
    <w:p w14:paraId="2274551C" w14:textId="77777777" w:rsidR="00394777" w:rsidRPr="001F36E4" w:rsidRDefault="00394777" w:rsidP="0039477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Статьи из журналов и газет</w:t>
      </w:r>
    </w:p>
    <w:p w14:paraId="63F1DA80" w14:textId="77777777" w:rsidR="00394777" w:rsidRPr="001F36E4" w:rsidRDefault="00394777" w:rsidP="00394777">
      <w:pPr>
        <w:tabs>
          <w:tab w:val="left" w:pos="72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Анкудинов, К. Н. Напролом [Текст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] :</w:t>
      </w:r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размышления о поэзии Ю. Кузнецова / К. Н. Анкудинов // Новый мир. – 2005. – 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№  2</w:t>
      </w:r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С. 137-152.    </w:t>
      </w:r>
    </w:p>
    <w:p w14:paraId="50585DB4" w14:textId="77777777" w:rsidR="00394777" w:rsidRPr="001F36E4" w:rsidRDefault="00394777" w:rsidP="0039477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Даниленко, О. А. Язык конфликта как объект 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лингвосоциологии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/ О. А. Даниленко // 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Социс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2006. – 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№  4</w:t>
      </w:r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С. 89-98. </w:t>
      </w:r>
    </w:p>
    <w:p w14:paraId="690FB03C" w14:textId="77777777" w:rsidR="00394777" w:rsidRPr="001F36E4" w:rsidRDefault="00394777" w:rsidP="00394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Нормативные документы</w:t>
      </w:r>
    </w:p>
    <w:p w14:paraId="19E8D294" w14:textId="77777777" w:rsidR="00394777" w:rsidRPr="001F36E4" w:rsidRDefault="00394777" w:rsidP="00394777">
      <w:pPr>
        <w:tabs>
          <w:tab w:val="left" w:pos="72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Конституция 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 Федерации</w:t>
      </w:r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[Текст] : принята 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всенар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голосованием 12 дек. </w:t>
      </w:r>
      <w:smartTag w:uri="urn:schemas-microsoft-com:office:smarttags" w:element="metricconverter">
        <w:smartTagPr>
          <w:attr w:name="ProductID" w:val="1993 г"/>
        </w:smartTagPr>
        <w:r w:rsidRPr="001F36E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1993 г</w:t>
        </w:r>
      </w:smartTag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М. : Норма : Норма-Инфра-М, 2002. – 128 с.   </w:t>
      </w:r>
    </w:p>
    <w:p w14:paraId="13E33702" w14:textId="77777777" w:rsidR="00394777" w:rsidRPr="001F36E4" w:rsidRDefault="00394777" w:rsidP="0039477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Кодекс РСРФСР об административных правонарушениях [Текст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] :</w:t>
      </w:r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[с изм. и доп. на 19 июля </w:t>
      </w:r>
      <w:smartTag w:uri="urn:schemas-microsoft-com:office:smarttags" w:element="metricconverter">
        <w:smartTagPr>
          <w:attr w:name="ProductID" w:val="1997 г"/>
        </w:smartTagPr>
        <w:r w:rsidRPr="001F36E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1997 г</w:t>
        </w:r>
      </w:smartTag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.] // Сборник кодексов Российской Федерации. – 4-е изд. – 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М. ,</w:t>
      </w:r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1998. – С. 7-69.</w:t>
      </w:r>
    </w:p>
    <w:p w14:paraId="0EC206E5" w14:textId="77777777" w:rsidR="00394777" w:rsidRPr="001F36E4" w:rsidRDefault="00394777" w:rsidP="0039477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Комментарий к Уголовному кодексу Российской Федерации [Текст] / 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 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общ.ред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М. Лебедева. – 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М. :</w:t>
      </w:r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Норма : Норма–Инфра-М, 2002. – 880 с.</w:t>
      </w:r>
    </w:p>
    <w:p w14:paraId="448F3763" w14:textId="77777777" w:rsidR="00394777" w:rsidRPr="001F36E4" w:rsidRDefault="00394777" w:rsidP="00394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54CB3A5" w14:textId="77777777" w:rsidR="00394777" w:rsidRPr="001F36E4" w:rsidRDefault="00394777" w:rsidP="00394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Электронные ресурсы</w:t>
      </w:r>
    </w:p>
    <w:p w14:paraId="2A94A340" w14:textId="77777777" w:rsidR="00394777" w:rsidRPr="001F36E4" w:rsidRDefault="00394777" w:rsidP="00394777">
      <w:pPr>
        <w:tabs>
          <w:tab w:val="left" w:pos="72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Ресурсы локального доступа</w:t>
      </w:r>
    </w:p>
    <w:p w14:paraId="23478DB7" w14:textId="77777777" w:rsidR="00394777" w:rsidRPr="001F36E4" w:rsidRDefault="00394777" w:rsidP="00394777">
      <w:pPr>
        <w:tabs>
          <w:tab w:val="left" w:pos="72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1. Большая российская юридическая энциклопедия [Электронный ресурс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] :</w:t>
      </w:r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электрон.правовой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справ. – 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СПб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. :</w:t>
      </w:r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Кодекс, сор. 2000. – 1 </w:t>
      </w:r>
      <w:proofErr w:type="spellStart"/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электрон.опт</w:t>
      </w:r>
      <w:proofErr w:type="spellEnd"/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. диск (</w:t>
      </w:r>
      <w:r w:rsidRPr="001F36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CD</w:t>
      </w: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1F36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ROM</w:t>
      </w: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0B14798E" w14:textId="77777777" w:rsidR="00394777" w:rsidRPr="001F36E4" w:rsidRDefault="00394777" w:rsidP="0039477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Даль, В. И. Толковый словарь живого великорусского языка [Электронный ресурс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] :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</w:t>
      </w:r>
      <w:proofErr w:type="spellEnd"/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 2-му 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изд. 1880-1882 гг. / В. И. Даль. – 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М. :</w:t>
      </w:r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АСТ [и др.], 1998. – 1 </w:t>
      </w:r>
      <w:proofErr w:type="spellStart"/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электрон.опт</w:t>
      </w:r>
      <w:proofErr w:type="spellEnd"/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. диск (</w:t>
      </w:r>
      <w:r w:rsidRPr="001F36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CD</w:t>
      </w: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1F36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ROM</w:t>
      </w: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2B87E86C" w14:textId="77777777" w:rsidR="00394777" w:rsidRPr="001F36E4" w:rsidRDefault="00394777" w:rsidP="0039477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Ресурсы удаленного доступа</w:t>
      </w:r>
    </w:p>
    <w:p w14:paraId="17EC34AE" w14:textId="77777777" w:rsidR="00394777" w:rsidRPr="001F36E4" w:rsidRDefault="00394777" w:rsidP="0039477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1. Артамонова, Е. И. Философско-педагогические основы развития духовной культуры учителя [Текст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] :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автореф</w:t>
      </w:r>
      <w:proofErr w:type="spellEnd"/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 канд. 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наук / Е. И. Артамонова. – 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М. ,</w:t>
      </w:r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2002. – Режим 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доступа :</w:t>
      </w:r>
      <w:proofErr w:type="gramEnd"/>
    </w:p>
    <w:p w14:paraId="5BADA896" w14:textId="77777777" w:rsidR="00394777" w:rsidRPr="001F36E4" w:rsidRDefault="0029568E" w:rsidP="003947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history="1">
        <w:r w:rsidR="00394777" w:rsidRPr="001F36E4">
          <w:rPr>
            <w:rFonts w:ascii="Times New Roman" w:eastAsiaTheme="majorEastAsia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="00394777" w:rsidRPr="001F36E4">
          <w:rPr>
            <w:rFonts w:ascii="Times New Roman" w:eastAsiaTheme="majorEastAsia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proofErr w:type="spellStart"/>
        <w:r w:rsidR="00394777" w:rsidRPr="001F36E4">
          <w:rPr>
            <w:rFonts w:ascii="Times New Roman" w:eastAsiaTheme="majorEastAsia" w:hAnsi="Times New Roman" w:cs="Times New Roman"/>
            <w:color w:val="0000FF"/>
            <w:sz w:val="24"/>
            <w:szCs w:val="24"/>
            <w:u w:val="single"/>
            <w:lang w:val="en-US" w:eastAsia="ru-RU"/>
          </w:rPr>
          <w:t>dissertationl</w:t>
        </w:r>
        <w:proofErr w:type="spellEnd"/>
        <w:r w:rsidR="00394777" w:rsidRPr="001F36E4">
          <w:rPr>
            <w:rFonts w:ascii="Times New Roman" w:eastAsiaTheme="majorEastAsia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394777" w:rsidRPr="001F36E4">
          <w:rPr>
            <w:rFonts w:ascii="Times New Roman" w:eastAsiaTheme="majorEastAsia" w:hAnsi="Times New Roman" w:cs="Times New Roman"/>
            <w:color w:val="0000FF"/>
            <w:sz w:val="24"/>
            <w:szCs w:val="24"/>
            <w:u w:val="single"/>
            <w:lang w:val="en-US" w:eastAsia="ru-RU"/>
          </w:rPr>
          <w:t>narod</w:t>
        </w:r>
        <w:proofErr w:type="spellEnd"/>
        <w:r w:rsidR="00394777" w:rsidRPr="001F36E4">
          <w:rPr>
            <w:rFonts w:ascii="Times New Roman" w:eastAsiaTheme="majorEastAsia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394777" w:rsidRPr="001F36E4">
          <w:rPr>
            <w:rFonts w:ascii="Times New Roman" w:eastAsiaTheme="majorEastAsia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  <w:r w:rsidR="00394777" w:rsidRPr="001F36E4">
          <w:rPr>
            <w:rFonts w:ascii="Times New Roman" w:eastAsiaTheme="majorEastAsia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proofErr w:type="spellStart"/>
        <w:r w:rsidR="00394777" w:rsidRPr="001F36E4">
          <w:rPr>
            <w:rFonts w:ascii="Times New Roman" w:eastAsiaTheme="majorEastAsia" w:hAnsi="Times New Roman" w:cs="Times New Roman"/>
            <w:color w:val="0000FF"/>
            <w:sz w:val="24"/>
            <w:szCs w:val="24"/>
            <w:u w:val="single"/>
            <w:lang w:val="en-US" w:eastAsia="ru-RU"/>
          </w:rPr>
          <w:t>avtoreferats</w:t>
        </w:r>
        <w:proofErr w:type="spellEnd"/>
        <w:r w:rsidR="00394777" w:rsidRPr="001F36E4">
          <w:rPr>
            <w:rFonts w:ascii="Times New Roman" w:eastAsiaTheme="majorEastAsia" w:hAnsi="Times New Roman" w:cs="Times New Roman"/>
            <w:color w:val="0000FF"/>
            <w:sz w:val="24"/>
            <w:szCs w:val="24"/>
            <w:u w:val="single"/>
            <w:lang w:eastAsia="ru-RU"/>
          </w:rPr>
          <w:t>1</w:t>
        </w:r>
      </w:hyperlink>
      <w:r w:rsidR="00394777"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14:paraId="3029773B" w14:textId="77777777" w:rsidR="00394777" w:rsidRPr="001F36E4" w:rsidRDefault="00394777" w:rsidP="0039477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2. Исследовано в России [Электронный ресурс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] :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многопредмет</w:t>
      </w:r>
      <w:proofErr w:type="spellEnd"/>
      <w:proofErr w:type="gram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науч. журн. / 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. физ.-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ин-т. – </w:t>
      </w:r>
      <w:proofErr w:type="spell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Электрон.журн</w:t>
      </w:r>
      <w:proofErr w:type="spellEnd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Долгопрудный : МФТИ, 1998. – Режим доступа к </w:t>
      </w:r>
      <w:proofErr w:type="gramStart"/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журн. :</w:t>
      </w:r>
      <w:proofErr w:type="gramEnd"/>
      <w:r>
        <w:fldChar w:fldCharType="begin"/>
      </w:r>
      <w:r>
        <w:instrText xml:space="preserve"> HYPERLINK "http://zhurnal.mipt.rssi.ru" </w:instrText>
      </w:r>
      <w:r>
        <w:fldChar w:fldCharType="separate"/>
      </w:r>
      <w:r w:rsidRPr="001F36E4">
        <w:rPr>
          <w:rFonts w:ascii="Times New Roman" w:eastAsiaTheme="majorEastAsia" w:hAnsi="Times New Roman" w:cs="Times New Roman"/>
          <w:color w:val="0000FF"/>
          <w:sz w:val="24"/>
          <w:szCs w:val="24"/>
          <w:u w:val="single"/>
          <w:lang w:val="en-US" w:eastAsia="ru-RU"/>
        </w:rPr>
        <w:t>http</w:t>
      </w:r>
      <w:r w:rsidRPr="001F36E4">
        <w:rPr>
          <w:rFonts w:ascii="Times New Roman" w:eastAsiaTheme="majorEastAsia" w:hAnsi="Times New Roman" w:cs="Times New Roman"/>
          <w:color w:val="0000FF"/>
          <w:sz w:val="24"/>
          <w:szCs w:val="24"/>
          <w:u w:val="single"/>
          <w:lang w:eastAsia="ru-RU"/>
        </w:rPr>
        <w:t>://</w:t>
      </w:r>
      <w:proofErr w:type="spellStart"/>
      <w:r w:rsidRPr="001F36E4">
        <w:rPr>
          <w:rFonts w:ascii="Times New Roman" w:eastAsiaTheme="majorEastAsia" w:hAnsi="Times New Roman" w:cs="Times New Roman"/>
          <w:color w:val="0000FF"/>
          <w:sz w:val="24"/>
          <w:szCs w:val="24"/>
          <w:u w:val="single"/>
          <w:lang w:val="en-US" w:eastAsia="ru-RU"/>
        </w:rPr>
        <w:t>zhurnal</w:t>
      </w:r>
      <w:proofErr w:type="spellEnd"/>
      <w:r w:rsidRPr="001F36E4">
        <w:rPr>
          <w:rFonts w:ascii="Times New Roman" w:eastAsiaTheme="majorEastAsia" w:hAnsi="Times New Roman" w:cs="Times New Roman"/>
          <w:color w:val="0000FF"/>
          <w:sz w:val="24"/>
          <w:szCs w:val="24"/>
          <w:u w:val="single"/>
          <w:lang w:eastAsia="ru-RU"/>
        </w:rPr>
        <w:t>.</w:t>
      </w:r>
      <w:proofErr w:type="spellStart"/>
      <w:r w:rsidRPr="001F36E4">
        <w:rPr>
          <w:rFonts w:ascii="Times New Roman" w:eastAsiaTheme="majorEastAsia" w:hAnsi="Times New Roman" w:cs="Times New Roman"/>
          <w:color w:val="0000FF"/>
          <w:sz w:val="24"/>
          <w:szCs w:val="24"/>
          <w:u w:val="single"/>
          <w:lang w:val="en-US" w:eastAsia="ru-RU"/>
        </w:rPr>
        <w:t>mipt</w:t>
      </w:r>
      <w:proofErr w:type="spellEnd"/>
      <w:r w:rsidRPr="001F36E4">
        <w:rPr>
          <w:rFonts w:ascii="Times New Roman" w:eastAsiaTheme="majorEastAsia" w:hAnsi="Times New Roman" w:cs="Times New Roman"/>
          <w:color w:val="0000FF"/>
          <w:sz w:val="24"/>
          <w:szCs w:val="24"/>
          <w:u w:val="single"/>
          <w:lang w:eastAsia="ru-RU"/>
        </w:rPr>
        <w:t>.</w:t>
      </w:r>
      <w:proofErr w:type="spellStart"/>
      <w:r w:rsidRPr="001F36E4">
        <w:rPr>
          <w:rFonts w:ascii="Times New Roman" w:eastAsiaTheme="majorEastAsia" w:hAnsi="Times New Roman" w:cs="Times New Roman"/>
          <w:color w:val="0000FF"/>
          <w:sz w:val="24"/>
          <w:szCs w:val="24"/>
          <w:u w:val="single"/>
          <w:lang w:val="en-US" w:eastAsia="ru-RU"/>
        </w:rPr>
        <w:t>rssi</w:t>
      </w:r>
      <w:proofErr w:type="spellEnd"/>
      <w:r w:rsidRPr="001F36E4">
        <w:rPr>
          <w:rFonts w:ascii="Times New Roman" w:eastAsiaTheme="majorEastAsia" w:hAnsi="Times New Roman" w:cs="Times New Roman"/>
          <w:color w:val="0000FF"/>
          <w:sz w:val="24"/>
          <w:szCs w:val="24"/>
          <w:u w:val="single"/>
          <w:lang w:eastAsia="ru-RU"/>
        </w:rPr>
        <w:t>.</w:t>
      </w:r>
      <w:proofErr w:type="spellStart"/>
      <w:r w:rsidRPr="001F36E4">
        <w:rPr>
          <w:rFonts w:ascii="Times New Roman" w:eastAsiaTheme="majorEastAsia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proofErr w:type="spellEnd"/>
      <w:r>
        <w:rPr>
          <w:rFonts w:ascii="Times New Roman" w:eastAsiaTheme="majorEastAsia" w:hAnsi="Times New Roman" w:cs="Times New Roman"/>
          <w:color w:val="0000FF"/>
          <w:sz w:val="24"/>
          <w:szCs w:val="24"/>
          <w:u w:val="single"/>
          <w:lang w:val="en-US" w:eastAsia="ru-RU"/>
        </w:rPr>
        <w:fldChar w:fldCharType="end"/>
      </w:r>
      <w:r w:rsidRPr="001F36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14:paraId="41CFEC1F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60A24B5C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4D31EA0E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EECE891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1A2AF1C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92493FF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B4E7AC6" w14:textId="77777777" w:rsidR="00394777" w:rsidRPr="00C82780" w:rsidRDefault="00394777" w:rsidP="00394777">
      <w:pPr>
        <w:tabs>
          <w:tab w:val="left" w:pos="284"/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2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4. </w:t>
      </w:r>
    </w:p>
    <w:p w14:paraId="2CC8CF4E" w14:textId="77777777" w:rsidR="00394777" w:rsidRPr="00C82780" w:rsidRDefault="00394777" w:rsidP="00394777">
      <w:p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EC5A0DA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6EB8A9E7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3D5AF389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653DA8E8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Заявка</w:t>
      </w:r>
    </w:p>
    <w:p w14:paraId="0985B9D4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2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участие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муниципальном к</w:t>
      </w:r>
      <w:r w:rsidRPr="008A00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онкурс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Pr="008A00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историко-краеведческих исследовательских работ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учащихся </w:t>
      </w:r>
      <w:r w:rsidRPr="008A00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</w:t>
      </w:r>
      <w:proofErr w:type="gramEnd"/>
      <w:r w:rsidRPr="008A00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Каменный пояс»</w:t>
      </w:r>
    </w:p>
    <w:p w14:paraId="6A36C2EB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1E0A775" w14:textId="77777777" w:rsidR="00394777" w:rsidRPr="00C82780" w:rsidRDefault="00394777" w:rsidP="003947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312"/>
        <w:gridCol w:w="1369"/>
        <w:gridCol w:w="1559"/>
        <w:gridCol w:w="2268"/>
        <w:gridCol w:w="1837"/>
      </w:tblGrid>
      <w:tr w:rsidR="00394777" w:rsidRPr="00C82780" w14:paraId="38797AC0" w14:textId="77777777" w:rsidTr="00297BAA">
        <w:trPr>
          <w:trHeight w:val="1104"/>
        </w:trPr>
        <w:tc>
          <w:tcPr>
            <w:tcW w:w="2312" w:type="dxa"/>
          </w:tcPr>
          <w:p w14:paraId="32851789" w14:textId="77777777" w:rsidR="00394777" w:rsidRPr="00C82780" w:rsidRDefault="00394777" w:rsidP="00297B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 участников, класс</w:t>
            </w:r>
          </w:p>
        </w:tc>
        <w:tc>
          <w:tcPr>
            <w:tcW w:w="1369" w:type="dxa"/>
          </w:tcPr>
          <w:p w14:paraId="36E4A90E" w14:textId="77777777" w:rsidR="00394777" w:rsidRPr="00C82780" w:rsidRDefault="00394777" w:rsidP="00297B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ОО </w:t>
            </w:r>
          </w:p>
        </w:tc>
        <w:tc>
          <w:tcPr>
            <w:tcW w:w="1559" w:type="dxa"/>
          </w:tcPr>
          <w:p w14:paraId="7D364018" w14:textId="77777777" w:rsidR="00394777" w:rsidRPr="00C82780" w:rsidRDefault="00394777" w:rsidP="00297B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Конкурсное направление</w:t>
            </w:r>
          </w:p>
        </w:tc>
        <w:tc>
          <w:tcPr>
            <w:tcW w:w="2268" w:type="dxa"/>
          </w:tcPr>
          <w:p w14:paraId="2545D9E6" w14:textId="77777777" w:rsidR="00394777" w:rsidRPr="00C82780" w:rsidRDefault="00394777" w:rsidP="00297B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работы</w:t>
            </w:r>
          </w:p>
        </w:tc>
        <w:tc>
          <w:tcPr>
            <w:tcW w:w="1837" w:type="dxa"/>
          </w:tcPr>
          <w:p w14:paraId="03C505BB" w14:textId="77777777" w:rsidR="00394777" w:rsidRPr="00C82780" w:rsidRDefault="00394777" w:rsidP="00297BA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2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руководителя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(полностью)</w:t>
            </w:r>
            <w:r w:rsidRPr="00C82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должность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контактный телефон</w:t>
            </w:r>
          </w:p>
        </w:tc>
      </w:tr>
      <w:tr w:rsidR="00394777" w:rsidRPr="00C82780" w14:paraId="08C2FC39" w14:textId="77777777" w:rsidTr="00297BAA">
        <w:trPr>
          <w:trHeight w:val="359"/>
        </w:trPr>
        <w:tc>
          <w:tcPr>
            <w:tcW w:w="2312" w:type="dxa"/>
          </w:tcPr>
          <w:p w14:paraId="2766EAD9" w14:textId="77777777" w:rsidR="00394777" w:rsidRPr="00C82780" w:rsidRDefault="00394777" w:rsidP="00297BA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69" w:type="dxa"/>
          </w:tcPr>
          <w:p w14:paraId="324C4B2B" w14:textId="77777777" w:rsidR="00394777" w:rsidRPr="00C82780" w:rsidRDefault="00394777" w:rsidP="00297BA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14:paraId="33EC7D46" w14:textId="77777777" w:rsidR="00394777" w:rsidRPr="00C82780" w:rsidRDefault="00394777" w:rsidP="00297BA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14:paraId="128EB94E" w14:textId="77777777" w:rsidR="00394777" w:rsidRPr="00C82780" w:rsidRDefault="00394777" w:rsidP="00297BA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37" w:type="dxa"/>
          </w:tcPr>
          <w:p w14:paraId="086794C5" w14:textId="77777777" w:rsidR="00394777" w:rsidRPr="00C82780" w:rsidRDefault="00394777" w:rsidP="00297BA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94777" w:rsidRPr="00C82780" w14:paraId="538FD683" w14:textId="77777777" w:rsidTr="00297BAA">
        <w:trPr>
          <w:trHeight w:val="359"/>
        </w:trPr>
        <w:tc>
          <w:tcPr>
            <w:tcW w:w="2312" w:type="dxa"/>
          </w:tcPr>
          <w:p w14:paraId="3B52C217" w14:textId="77777777" w:rsidR="00394777" w:rsidRPr="00C82780" w:rsidRDefault="00394777" w:rsidP="00297BA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69" w:type="dxa"/>
          </w:tcPr>
          <w:p w14:paraId="70ECCCB6" w14:textId="77777777" w:rsidR="00394777" w:rsidRPr="00C82780" w:rsidRDefault="00394777" w:rsidP="00297BA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14:paraId="47765296" w14:textId="77777777" w:rsidR="00394777" w:rsidRPr="00C82780" w:rsidRDefault="00394777" w:rsidP="00297BA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14:paraId="214B10B2" w14:textId="77777777" w:rsidR="00394777" w:rsidRPr="00C82780" w:rsidRDefault="00394777" w:rsidP="00297BA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37" w:type="dxa"/>
          </w:tcPr>
          <w:p w14:paraId="57CC4C16" w14:textId="77777777" w:rsidR="00394777" w:rsidRPr="00C82780" w:rsidRDefault="00394777" w:rsidP="00297BA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5025365B" w14:textId="77777777" w:rsidR="00394777" w:rsidRPr="00C82780" w:rsidRDefault="00394777" w:rsidP="003947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A327EF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143FE4BA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7236726F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2DD0F560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446230D4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05F7FD66" w14:textId="77777777" w:rsidR="00394777" w:rsidRPr="00C82780" w:rsidRDefault="00394777" w:rsidP="00394777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руководителя ОО _________________</w:t>
      </w:r>
    </w:p>
    <w:p w14:paraId="15C0F75E" w14:textId="77777777" w:rsidR="00394777" w:rsidRPr="00C82780" w:rsidRDefault="00394777" w:rsidP="00394777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DE854D" w14:textId="77777777" w:rsidR="00394777" w:rsidRPr="00C82780" w:rsidRDefault="00394777" w:rsidP="00394777">
      <w:pP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  <w:r w:rsidRPr="00C82780">
        <w:rPr>
          <w:rFonts w:ascii="Times New Roman" w:eastAsia="Times New Roman" w:hAnsi="Times New Roman" w:cs="Times New Roman"/>
          <w:sz w:val="24"/>
          <w:szCs w:val="24"/>
          <w:lang w:eastAsia="ru-RU"/>
        </w:rPr>
        <w:t>МП</w:t>
      </w:r>
    </w:p>
    <w:p w14:paraId="41AC9EA2" w14:textId="77777777" w:rsidR="00394777" w:rsidRPr="00C82780" w:rsidRDefault="00394777" w:rsidP="00394777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4E8785" w14:textId="77777777" w:rsidR="00394777" w:rsidRPr="00C82780" w:rsidRDefault="00394777" w:rsidP="00394777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B1A48C" w14:textId="77777777" w:rsidR="00394777" w:rsidRPr="00C82780" w:rsidRDefault="00394777" w:rsidP="00394777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0287A6" w14:textId="77777777" w:rsidR="00394777" w:rsidRPr="00C82780" w:rsidRDefault="00394777" w:rsidP="00394777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1A974A" w14:textId="77777777" w:rsidR="00394777" w:rsidRPr="00C82780" w:rsidRDefault="00394777" w:rsidP="00394777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2ABD42" w14:textId="77777777" w:rsidR="00394777" w:rsidRPr="00C82780" w:rsidRDefault="00394777" w:rsidP="00394777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AB99D7" w14:textId="77777777" w:rsidR="00394777" w:rsidRPr="00C82780" w:rsidRDefault="00394777" w:rsidP="00394777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39B986" w14:textId="77777777" w:rsidR="00394777" w:rsidRPr="00C82780" w:rsidRDefault="00394777" w:rsidP="00394777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8F4384" w14:textId="77777777" w:rsidR="00394777" w:rsidRPr="00C82780" w:rsidRDefault="00394777" w:rsidP="00394777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1DDFEA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6724005A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6B2E6FB5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6F806BFC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2CBB9EDB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34C9F839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4344732E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340388B3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069FFE77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42F1E0FD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545127DF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4873674F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0E4F1E9D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0C562981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608303BE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1D336D9C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5900CE7D" w14:textId="77777777" w:rsidR="00394777" w:rsidRPr="00C82780" w:rsidRDefault="00394777" w:rsidP="00394777">
      <w:pPr>
        <w:tabs>
          <w:tab w:val="left" w:pos="284"/>
          <w:tab w:val="left" w:pos="42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27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5.</w:t>
      </w:r>
    </w:p>
    <w:p w14:paraId="0EFE82EE" w14:textId="77777777" w:rsidR="00394777" w:rsidRPr="00C82780" w:rsidRDefault="00394777" w:rsidP="00394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4F19F0E" w14:textId="77777777" w:rsidR="00394777" w:rsidRDefault="00394777" w:rsidP="003947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46FB793" w14:textId="77777777" w:rsidR="00394777" w:rsidRPr="00C82780" w:rsidRDefault="00394777" w:rsidP="0039477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27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Согласие на обработку персональных данных</w:t>
      </w:r>
    </w:p>
    <w:p w14:paraId="5CE253EC" w14:textId="77777777" w:rsidR="00394777" w:rsidRPr="00C82780" w:rsidRDefault="00394777" w:rsidP="0039477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1BA768C" w14:textId="77777777" w:rsidR="00394777" w:rsidRPr="00C82780" w:rsidRDefault="00394777" w:rsidP="0039477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962D5B1" w14:textId="77777777" w:rsidR="00394777" w:rsidRPr="00C82780" w:rsidRDefault="00394777" w:rsidP="003947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80">
        <w:rPr>
          <w:rFonts w:ascii="Times New Roman" w:eastAsia="Times New Roman" w:hAnsi="Times New Roman" w:cs="Times New Roman"/>
          <w:sz w:val="24"/>
          <w:szCs w:val="24"/>
          <w:lang w:eastAsia="ru-RU"/>
        </w:rPr>
        <w:t>Я____________________________________________________________________________</w:t>
      </w:r>
    </w:p>
    <w:p w14:paraId="7FACB273" w14:textId="77777777" w:rsidR="00394777" w:rsidRPr="00C82780" w:rsidRDefault="00394777" w:rsidP="003947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8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14:paraId="1F46ED1A" w14:textId="77777777" w:rsidR="00394777" w:rsidRPr="00C82780" w:rsidRDefault="00394777" w:rsidP="003947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8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14:paraId="7F02B3B7" w14:textId="77777777" w:rsidR="00394777" w:rsidRPr="00C82780" w:rsidRDefault="00394777" w:rsidP="00394777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82780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>(фамилия, имя, отчество, адрес, номер основного документа, удостоверяющего личность, сведения о дате выдачи указанного документа и выдавшем его органе, статус законного представителя несовершеннолетнего – мать, отец, опекун, попечитель или уполномоченный представитель органа опеки и попечительства или учреждение социальной защиты, в котором находится нуждающийся в опеке или попечительстве несовершеннолетний, либо лица, действующего на основании доверенности, выданной законным представителем)</w:t>
      </w:r>
    </w:p>
    <w:p w14:paraId="25B5794E" w14:textId="77777777" w:rsidR="00394777" w:rsidRPr="00C82780" w:rsidRDefault="00394777" w:rsidP="003947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8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– (Законный представитель) даю своё согласие муниципальному автономному образовательному учреждению «Центр дополнительного образования» (</w:t>
      </w:r>
      <w:proofErr w:type="spellStart"/>
      <w:r w:rsidRPr="00C82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пгт</w:t>
      </w:r>
      <w:proofErr w:type="spellEnd"/>
      <w:r w:rsidRPr="00C82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Арти, ул. Ленина, д. 75) (далее – Оператор) на обработку своих персональных данных и персональных данных несовершеннолетнего, а также фото- и видеосъемку несовершеннолетнего:</w:t>
      </w:r>
    </w:p>
    <w:p w14:paraId="3DFB68B2" w14:textId="77777777" w:rsidR="00394777" w:rsidRPr="00C82780" w:rsidRDefault="00394777" w:rsidP="00394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8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14:paraId="70EC59D1" w14:textId="77777777" w:rsidR="00394777" w:rsidRPr="00C82780" w:rsidRDefault="00394777" w:rsidP="00394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8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14:paraId="363E8902" w14:textId="77777777" w:rsidR="00394777" w:rsidRPr="00C82780" w:rsidRDefault="00394777" w:rsidP="00394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C8278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14:paraId="181AE2BA" w14:textId="77777777" w:rsidR="00394777" w:rsidRPr="00C82780" w:rsidRDefault="00394777" w:rsidP="00394777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82780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>(фамилия, имя, отчество, адрес подопечного, номер основного документа, удостоверяющего его личность, сведения о дате выдачи указанного документа и выдавшем его органе)</w:t>
      </w:r>
    </w:p>
    <w:p w14:paraId="5A78BA9B" w14:textId="77777777" w:rsidR="00394777" w:rsidRPr="00C82780" w:rsidRDefault="00394777" w:rsidP="0039477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80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C827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Законный представитель даёт согласие на обработку, как с использованием средств автоматизации, так и без использования таких средств, своих персональных данных и персональных данных Несовершеннолетнего, т. е. совершение, в том числе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</w:t>
      </w:r>
    </w:p>
    <w:p w14:paraId="649BBF9F" w14:textId="77777777" w:rsidR="00394777" w:rsidRPr="00C82780" w:rsidRDefault="00394777" w:rsidP="0039477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80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C827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Перечень персональных данных Законного представителя, передаваемых оператору на обработку:</w:t>
      </w:r>
    </w:p>
    <w:p w14:paraId="46132581" w14:textId="77777777" w:rsidR="00394777" w:rsidRPr="00C82780" w:rsidRDefault="00394777" w:rsidP="00394777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80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отчество;</w:t>
      </w:r>
    </w:p>
    <w:p w14:paraId="6792B188" w14:textId="77777777" w:rsidR="00394777" w:rsidRPr="00C82780" w:rsidRDefault="00394777" w:rsidP="00394777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год, месяц, дата рождения;</w:t>
      </w:r>
    </w:p>
    <w:p w14:paraId="01B1AF49" w14:textId="77777777" w:rsidR="00394777" w:rsidRDefault="00394777" w:rsidP="00394777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8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 телефона;</w:t>
      </w:r>
    </w:p>
    <w:p w14:paraId="189E472F" w14:textId="77777777" w:rsidR="00394777" w:rsidRPr="00AE5F71" w:rsidRDefault="00394777" w:rsidP="00394777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паспортные данные.</w:t>
      </w:r>
    </w:p>
    <w:p w14:paraId="0B1D8A61" w14:textId="77777777" w:rsidR="00394777" w:rsidRPr="00C82780" w:rsidRDefault="00394777" w:rsidP="0039477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80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C827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Перечень персональных данных Несовершеннолетнего, передаваемых оператору на обработку:</w:t>
      </w:r>
    </w:p>
    <w:p w14:paraId="07526D7B" w14:textId="77777777" w:rsidR="00394777" w:rsidRPr="00C82780" w:rsidRDefault="00394777" w:rsidP="00394777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80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отчество;</w:t>
      </w:r>
    </w:p>
    <w:p w14:paraId="003EAAAE" w14:textId="77777777" w:rsidR="00394777" w:rsidRPr="00C82780" w:rsidRDefault="00394777" w:rsidP="00394777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год, месяц, дата рождения;</w:t>
      </w:r>
    </w:p>
    <w:p w14:paraId="7F268204" w14:textId="77777777" w:rsidR="00394777" w:rsidRDefault="00394777" w:rsidP="00394777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учреждение и его адрес, класс;</w:t>
      </w:r>
    </w:p>
    <w:p w14:paraId="0356C520" w14:textId="77777777" w:rsidR="00394777" w:rsidRPr="00AE5F71" w:rsidRDefault="00394777" w:rsidP="00394777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фото-видеофиксация.</w:t>
      </w:r>
    </w:p>
    <w:p w14:paraId="32D50D41" w14:textId="77777777" w:rsidR="00394777" w:rsidRPr="00C82780" w:rsidRDefault="00394777" w:rsidP="0039477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80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C827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Согласие даётся Законным представителем с целью </w:t>
      </w:r>
      <w:proofErr w:type="gramStart"/>
      <w:r w:rsidRPr="00C8278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участия  Несовершеннолетнего</w:t>
      </w:r>
      <w:proofErr w:type="gramEnd"/>
      <w:r w:rsidRPr="00C82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конкурсных мероприятиях Оператора. </w:t>
      </w:r>
    </w:p>
    <w:p w14:paraId="326A4C08" w14:textId="77777777" w:rsidR="00394777" w:rsidRPr="00C82780" w:rsidRDefault="00394777" w:rsidP="0039477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80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C827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Законный представитель даёт согласие на передачу персональных данных Несовершеннолетнего третьим лицам и получение персональных данных Несовершеннолетнего от третьих лиц: МАОУ «Ц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Pr="00C82780">
        <w:rPr>
          <w:rFonts w:ascii="Times New Roman" w:eastAsia="Times New Roman" w:hAnsi="Times New Roman" w:cs="Times New Roman"/>
          <w:sz w:val="24"/>
          <w:szCs w:val="24"/>
          <w:lang w:eastAsia="ru-RU"/>
        </w:rPr>
        <w:t>», а также других учреждений и организаций, принимающих участие  конкурсных мероприятий, для достижения вышеуказанных целей.</w:t>
      </w:r>
    </w:p>
    <w:p w14:paraId="32F3AB72" w14:textId="77777777" w:rsidR="00394777" w:rsidRPr="00C82780" w:rsidRDefault="00394777" w:rsidP="0039477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8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</w:t>
      </w:r>
      <w:r w:rsidRPr="00C827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целях информационного обеспечения Законный представитель согласен на включение в общедоступные источники персональных данных следующих персональных данные Несовершеннолетнего:</w:t>
      </w:r>
    </w:p>
    <w:p w14:paraId="4904F467" w14:textId="77777777" w:rsidR="00394777" w:rsidRPr="00C82780" w:rsidRDefault="00394777" w:rsidP="00394777">
      <w:pPr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отчество;</w:t>
      </w:r>
      <w:r w:rsidRPr="00C82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E20F1E7" w14:textId="77777777" w:rsidR="00394777" w:rsidRPr="00C82780" w:rsidRDefault="00394777" w:rsidP="00394777">
      <w:pPr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год, месяц, дата рождения,</w:t>
      </w:r>
    </w:p>
    <w:p w14:paraId="30ED06A2" w14:textId="77777777" w:rsidR="00394777" w:rsidRPr="00C82780" w:rsidRDefault="00394777" w:rsidP="00394777">
      <w:pPr>
        <w:numPr>
          <w:ilvl w:val="0"/>
          <w:numId w:val="2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образовательное учреждение и его адрес, класс,</w:t>
      </w:r>
    </w:p>
    <w:p w14:paraId="102434EB" w14:textId="77777777" w:rsidR="00394777" w:rsidRPr="00AE5F71" w:rsidRDefault="00394777" w:rsidP="00394777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F7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фото-видеофиксация.</w:t>
      </w:r>
    </w:p>
    <w:p w14:paraId="580EDA76" w14:textId="77777777" w:rsidR="00394777" w:rsidRPr="00C82780" w:rsidRDefault="00394777" w:rsidP="0039477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80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Pr="00C827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Обработка персональных данных (за исключением хранения) прекращается по достижению цели обработки и прекращения обязательств по заключённым договорам и соглашениям.</w:t>
      </w:r>
    </w:p>
    <w:p w14:paraId="4CDFB875" w14:textId="77777777" w:rsidR="00394777" w:rsidRPr="00C82780" w:rsidRDefault="00394777" w:rsidP="0039477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80">
        <w:rPr>
          <w:rFonts w:ascii="Times New Roman" w:eastAsia="Times New Roman" w:hAnsi="Times New Roman" w:cs="Times New Roman"/>
          <w:sz w:val="24"/>
          <w:szCs w:val="24"/>
          <w:lang w:eastAsia="ru-RU"/>
        </w:rPr>
        <w:t>7.1.</w:t>
      </w:r>
      <w:r w:rsidRPr="00C827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Персональные данные подлежат хранению в течение сроков, установленных законодательством РФ.</w:t>
      </w:r>
    </w:p>
    <w:p w14:paraId="3DB4474E" w14:textId="77777777" w:rsidR="00394777" w:rsidRPr="00C82780" w:rsidRDefault="00394777" w:rsidP="0039477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80">
        <w:rPr>
          <w:rFonts w:ascii="Times New Roman" w:eastAsia="Times New Roman" w:hAnsi="Times New Roman" w:cs="Times New Roman"/>
          <w:sz w:val="24"/>
          <w:szCs w:val="24"/>
          <w:lang w:eastAsia="ru-RU"/>
        </w:rPr>
        <w:t>7.2.</w:t>
      </w:r>
      <w:r w:rsidRPr="00C827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После завершения обработки персональные данные уничтожаются.</w:t>
      </w:r>
    </w:p>
    <w:p w14:paraId="48205D44" w14:textId="77777777" w:rsidR="00394777" w:rsidRPr="00C82780" w:rsidRDefault="00394777" w:rsidP="0039477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80">
        <w:rPr>
          <w:rFonts w:ascii="Times New Roman" w:eastAsia="Times New Roman" w:hAnsi="Times New Roman" w:cs="Times New Roman"/>
          <w:sz w:val="24"/>
          <w:szCs w:val="24"/>
          <w:lang w:eastAsia="ru-RU"/>
        </w:rPr>
        <w:t>7.3.</w:t>
      </w:r>
      <w:r w:rsidRPr="00C827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Законный представитель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а персональные данные подлежат уничтожению, если отсутствуют иные правовые основания для обработки, установленные законодательством РФ.</w:t>
      </w:r>
    </w:p>
    <w:p w14:paraId="1CA6E30E" w14:textId="77777777" w:rsidR="00394777" w:rsidRPr="00C82780" w:rsidRDefault="00394777" w:rsidP="00394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615266" w14:textId="77777777" w:rsidR="00394777" w:rsidRPr="00C82780" w:rsidRDefault="00394777" w:rsidP="00394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A2E361" w14:textId="77777777" w:rsidR="00394777" w:rsidRPr="00C82780" w:rsidRDefault="00394777" w:rsidP="00394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06"/>
        <w:gridCol w:w="7559"/>
      </w:tblGrid>
      <w:tr w:rsidR="00394777" w:rsidRPr="00C82780" w14:paraId="3E921590" w14:textId="77777777" w:rsidTr="00297BAA">
        <w:tc>
          <w:tcPr>
            <w:tcW w:w="10465" w:type="dxa"/>
            <w:gridSpan w:val="2"/>
            <w:hideMark/>
          </w:tcPr>
          <w:p w14:paraId="44F9CF4A" w14:textId="77777777" w:rsidR="00394777" w:rsidRPr="00C82780" w:rsidRDefault="00394777" w:rsidP="00297BAA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C827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«___»___________</w:t>
            </w:r>
            <w:r w:rsidRPr="00C82780">
              <w:rPr>
                <w:rFonts w:ascii="Times New Roman" w:eastAsia="Times New Roman" w:hAnsi="Times New Roman" w:cs="Times New Roman"/>
                <w:sz w:val="24"/>
                <w:szCs w:val="24"/>
              </w:rPr>
              <w:t>____</w:t>
            </w:r>
            <w:r w:rsidRPr="00C827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</w:t>
            </w:r>
            <w:r w:rsidRPr="00C827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__</w:t>
            </w:r>
            <w:r w:rsidRPr="00C82780">
              <w:rPr>
                <w:rFonts w:ascii="Times New Roman" w:eastAsia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394777" w:rsidRPr="00C82780" w14:paraId="34FD00CB" w14:textId="77777777" w:rsidTr="00297BAA">
        <w:tc>
          <w:tcPr>
            <w:tcW w:w="10465" w:type="dxa"/>
            <w:gridSpan w:val="2"/>
          </w:tcPr>
          <w:p w14:paraId="0551FA53" w14:textId="77777777" w:rsidR="00394777" w:rsidRPr="00C82780" w:rsidRDefault="00394777" w:rsidP="00297B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4777" w:rsidRPr="00C82780" w14:paraId="48E3E6FE" w14:textId="77777777" w:rsidTr="00297BAA">
        <w:tc>
          <w:tcPr>
            <w:tcW w:w="10465" w:type="dxa"/>
            <w:gridSpan w:val="2"/>
          </w:tcPr>
          <w:p w14:paraId="69143FE3" w14:textId="77777777" w:rsidR="00394777" w:rsidRPr="00C82780" w:rsidRDefault="00394777" w:rsidP="00297BAA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4777" w:rsidRPr="00C82780" w14:paraId="21E9F81F" w14:textId="77777777" w:rsidTr="00297BAA">
        <w:tc>
          <w:tcPr>
            <w:tcW w:w="10465" w:type="dxa"/>
            <w:gridSpan w:val="2"/>
            <w:hideMark/>
          </w:tcPr>
          <w:p w14:paraId="6A217DF4" w14:textId="77777777" w:rsidR="00394777" w:rsidRPr="00C82780" w:rsidRDefault="00394777" w:rsidP="00297BAA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C82780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 /_______________________________________________________</w:t>
            </w:r>
          </w:p>
        </w:tc>
      </w:tr>
      <w:tr w:rsidR="00394777" w:rsidRPr="00C82780" w14:paraId="0C1CA829" w14:textId="77777777" w:rsidTr="00297BAA">
        <w:tc>
          <w:tcPr>
            <w:tcW w:w="2906" w:type="dxa"/>
            <w:hideMark/>
          </w:tcPr>
          <w:p w14:paraId="27E0881E" w14:textId="77777777" w:rsidR="00394777" w:rsidRPr="00C82780" w:rsidRDefault="00394777" w:rsidP="00297B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C8278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(подпись)</w:t>
            </w:r>
          </w:p>
        </w:tc>
        <w:tc>
          <w:tcPr>
            <w:tcW w:w="7559" w:type="dxa"/>
            <w:hideMark/>
          </w:tcPr>
          <w:p w14:paraId="6BD2ABFB" w14:textId="77777777" w:rsidR="00394777" w:rsidRPr="00C82780" w:rsidRDefault="00394777" w:rsidP="00297B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C8278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(инициалы, фамилия)</w:t>
            </w:r>
          </w:p>
        </w:tc>
      </w:tr>
    </w:tbl>
    <w:p w14:paraId="426BD6A1" w14:textId="77777777" w:rsidR="00394777" w:rsidRPr="00C82780" w:rsidRDefault="00394777" w:rsidP="00394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15BEFF" w14:textId="77777777" w:rsidR="00394777" w:rsidRPr="00C82780" w:rsidRDefault="00394777" w:rsidP="00394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4D14AD" w14:textId="77777777" w:rsidR="00394777" w:rsidRPr="00C82780" w:rsidRDefault="00394777" w:rsidP="003947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EF9FC"/>
        </w:rPr>
      </w:pPr>
    </w:p>
    <w:p w14:paraId="1F1F1B19" w14:textId="77777777" w:rsidR="00394777" w:rsidRPr="00C82780" w:rsidRDefault="00394777" w:rsidP="0039477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pacing w:val="5"/>
          <w:sz w:val="28"/>
          <w:szCs w:val="28"/>
          <w:shd w:val="clear" w:color="auto" w:fill="EEF9FC"/>
        </w:rPr>
      </w:pPr>
    </w:p>
    <w:p w14:paraId="075F574A" w14:textId="77777777" w:rsidR="00394777" w:rsidRPr="00C82780" w:rsidRDefault="00394777" w:rsidP="0039477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pacing w:val="5"/>
          <w:sz w:val="28"/>
          <w:szCs w:val="28"/>
          <w:shd w:val="clear" w:color="auto" w:fill="EEF9FC"/>
        </w:rPr>
      </w:pPr>
    </w:p>
    <w:p w14:paraId="6FA4771D" w14:textId="77777777" w:rsidR="00394777" w:rsidRPr="00C82780" w:rsidRDefault="00394777" w:rsidP="003947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EF9FC"/>
        </w:rPr>
      </w:pPr>
    </w:p>
    <w:p w14:paraId="137A8D72" w14:textId="77777777" w:rsidR="00394777" w:rsidRPr="00C82780" w:rsidRDefault="00394777" w:rsidP="003947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  <w:shd w:val="clear" w:color="auto" w:fill="EEF9FC"/>
        </w:rPr>
      </w:pPr>
    </w:p>
    <w:p w14:paraId="5F911645" w14:textId="77777777" w:rsidR="00394777" w:rsidRPr="00C82780" w:rsidRDefault="00394777" w:rsidP="003947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  <w:shd w:val="clear" w:color="auto" w:fill="EEF9FC"/>
        </w:rPr>
      </w:pPr>
    </w:p>
    <w:p w14:paraId="5C103652" w14:textId="77777777" w:rsidR="00394777" w:rsidRPr="00C82780" w:rsidRDefault="00394777" w:rsidP="003947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  <w:shd w:val="clear" w:color="auto" w:fill="EEF9FC"/>
        </w:rPr>
      </w:pPr>
    </w:p>
    <w:p w14:paraId="7500DF26" w14:textId="77777777" w:rsidR="00394777" w:rsidRPr="00C82780" w:rsidRDefault="00394777" w:rsidP="003947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  <w:shd w:val="clear" w:color="auto" w:fill="EEF9FC"/>
        </w:rPr>
      </w:pPr>
    </w:p>
    <w:p w14:paraId="3D7D9C35" w14:textId="77777777" w:rsidR="00394777" w:rsidRPr="00C82780" w:rsidRDefault="00394777" w:rsidP="003947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  <w:shd w:val="clear" w:color="auto" w:fill="EEF9FC"/>
        </w:rPr>
      </w:pPr>
    </w:p>
    <w:p w14:paraId="16DE6A35" w14:textId="77777777" w:rsidR="00394777" w:rsidRPr="00C82780" w:rsidRDefault="00394777" w:rsidP="003947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  <w:shd w:val="clear" w:color="auto" w:fill="EEF9FC"/>
        </w:rPr>
      </w:pPr>
    </w:p>
    <w:p w14:paraId="6D9D3BA2" w14:textId="77777777" w:rsidR="00394777" w:rsidRPr="00C82780" w:rsidRDefault="00394777" w:rsidP="003947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  <w:shd w:val="clear" w:color="auto" w:fill="EEF9FC"/>
        </w:rPr>
      </w:pPr>
    </w:p>
    <w:p w14:paraId="4405A186" w14:textId="77777777" w:rsidR="00394777" w:rsidRPr="00C82780" w:rsidRDefault="00394777" w:rsidP="003947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  <w:shd w:val="clear" w:color="auto" w:fill="EEF9FC"/>
        </w:rPr>
      </w:pPr>
    </w:p>
    <w:p w14:paraId="27126C45" w14:textId="77777777" w:rsidR="00394777" w:rsidRDefault="00394777" w:rsidP="00394777">
      <w:pPr>
        <w:tabs>
          <w:tab w:val="left" w:pos="284"/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08D05DB3" w14:textId="77777777" w:rsidR="00394777" w:rsidRDefault="00394777" w:rsidP="00394777"/>
    <w:p w14:paraId="3CA74C35" w14:textId="77777777" w:rsidR="00394777" w:rsidRDefault="00394777" w:rsidP="00394777"/>
    <w:p w14:paraId="79235F39" w14:textId="77777777" w:rsidR="00394777" w:rsidRDefault="00394777" w:rsidP="00394777"/>
    <w:p w14:paraId="5D0902F8" w14:textId="77777777" w:rsidR="007D357D" w:rsidRDefault="0029568E"/>
    <w:sectPr w:rsidR="007D35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8"/>
    <w:multiLevelType w:val="multilevel"/>
    <w:tmpl w:val="00000008"/>
    <w:name w:val="WWNum9"/>
    <w:lvl w:ilvl="0">
      <w:start w:val="1"/>
      <w:numFmt w:val="bullet"/>
      <w:lvlText w:val=""/>
      <w:lvlJc w:val="left"/>
      <w:pPr>
        <w:tabs>
          <w:tab w:val="num" w:pos="-123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123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-123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123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123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-123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123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123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-1230"/>
        </w:tabs>
        <w:ind w:left="6120" w:hanging="360"/>
      </w:pPr>
      <w:rPr>
        <w:rFonts w:ascii="Wingdings" w:hAnsi="Wingdings"/>
      </w:rPr>
    </w:lvl>
  </w:abstractNum>
  <w:abstractNum w:abstractNumId="1" w15:restartNumberingAfterBreak="0">
    <w:nsid w:val="00000014"/>
    <w:multiLevelType w:val="multilevel"/>
    <w:tmpl w:val="00000014"/>
    <w:name w:val="WW8Num19"/>
    <w:lvl w:ilvl="0">
      <w:start w:val="1"/>
      <w:numFmt w:val="bullet"/>
      <w:lvlText w:val="‒"/>
      <w:lvlJc w:val="left"/>
      <w:pPr>
        <w:tabs>
          <w:tab w:val="num" w:pos="0"/>
        </w:tabs>
        <w:ind w:left="795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1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35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55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7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95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15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3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55" w:hanging="360"/>
      </w:pPr>
      <w:rPr>
        <w:rFonts w:ascii="Wingdings" w:hAnsi="Wingdings" w:cs="Wingdings"/>
      </w:rPr>
    </w:lvl>
  </w:abstractNum>
  <w:abstractNum w:abstractNumId="2" w15:restartNumberingAfterBreak="0">
    <w:nsid w:val="00000015"/>
    <w:multiLevelType w:val="multilevel"/>
    <w:tmpl w:val="00000015"/>
    <w:name w:val="WW8Num20"/>
    <w:lvl w:ilvl="0">
      <w:start w:val="1"/>
      <w:numFmt w:val="bullet"/>
      <w:lvlText w:val="‒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/>
      </w:rPr>
    </w:lvl>
  </w:abstractNum>
  <w:abstractNum w:abstractNumId="3" w15:restartNumberingAfterBreak="0">
    <w:nsid w:val="20E92FC6"/>
    <w:multiLevelType w:val="hybridMultilevel"/>
    <w:tmpl w:val="76844BDA"/>
    <w:lvl w:ilvl="0" w:tplc="02889CF8">
      <w:start w:val="6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 w15:restartNumberingAfterBreak="0">
    <w:nsid w:val="386D5D76"/>
    <w:multiLevelType w:val="hybridMultilevel"/>
    <w:tmpl w:val="A95CC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786DF6"/>
    <w:multiLevelType w:val="hybridMultilevel"/>
    <w:tmpl w:val="969E9EA8"/>
    <w:lvl w:ilvl="0" w:tplc="70EEFD02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C737D1"/>
    <w:multiLevelType w:val="multilevel"/>
    <w:tmpl w:val="33EAF16E"/>
    <w:lvl w:ilvl="0">
      <w:start w:val="7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7" w15:restartNumberingAfterBreak="0">
    <w:nsid w:val="70CA3FEA"/>
    <w:multiLevelType w:val="hybridMultilevel"/>
    <w:tmpl w:val="6852759E"/>
    <w:lvl w:ilvl="0" w:tplc="70EEFD02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1D3D13"/>
    <w:multiLevelType w:val="hybridMultilevel"/>
    <w:tmpl w:val="EBE07848"/>
    <w:lvl w:ilvl="0" w:tplc="70EEFD02">
      <w:start w:val="7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776A64D0"/>
    <w:multiLevelType w:val="multilevel"/>
    <w:tmpl w:val="7A267458"/>
    <w:lvl w:ilvl="0">
      <w:start w:val="7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8"/>
  </w:num>
  <w:num w:numId="6">
    <w:abstractNumId w:val="5"/>
  </w:num>
  <w:num w:numId="7">
    <w:abstractNumId w:val="6"/>
  </w:num>
  <w:num w:numId="8">
    <w:abstractNumId w:val="7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777"/>
    <w:rsid w:val="0002629F"/>
    <w:rsid w:val="00043AAB"/>
    <w:rsid w:val="00112D23"/>
    <w:rsid w:val="001D74F1"/>
    <w:rsid w:val="0029568E"/>
    <w:rsid w:val="00394777"/>
    <w:rsid w:val="00452D55"/>
    <w:rsid w:val="00527E16"/>
    <w:rsid w:val="005C1E69"/>
    <w:rsid w:val="009C274B"/>
    <w:rsid w:val="00A23DAF"/>
    <w:rsid w:val="00A75F9F"/>
    <w:rsid w:val="00AD662B"/>
    <w:rsid w:val="00AD7AC8"/>
    <w:rsid w:val="00B40432"/>
    <w:rsid w:val="00B45627"/>
    <w:rsid w:val="00B86077"/>
    <w:rsid w:val="00D90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AE6F9A7"/>
  <w15:chartTrackingRefBased/>
  <w15:docId w15:val="{A82BB456-D5C8-4A34-8729-2DB92A2F9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47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477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94777"/>
    <w:pPr>
      <w:ind w:left="720"/>
      <w:contextualSpacing/>
    </w:pPr>
  </w:style>
  <w:style w:type="table" w:styleId="a5">
    <w:name w:val="Table Grid"/>
    <w:basedOn w:val="a1"/>
    <w:uiPriority w:val="39"/>
    <w:rsid w:val="003947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Unresolved Mention"/>
    <w:basedOn w:val="a0"/>
    <w:uiPriority w:val="99"/>
    <w:semiHidden/>
    <w:unhideWhenUsed/>
    <w:rsid w:val="00394777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5C1E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C1E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ssertationl.narod.ru/avtoreferats1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&#1094;&#1076;&#1086;.&#1072;&#1088;&#1090;&#1080;-&#1086;&#1073;&#1088;.&#1088;&#1092;.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ksunova1973@mail.ru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3787</Words>
  <Characters>21587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CDO22</dc:creator>
  <cp:keywords/>
  <dc:description/>
  <cp:lastModifiedBy>CDO22</cp:lastModifiedBy>
  <cp:revision>5</cp:revision>
  <cp:lastPrinted>2025-11-25T05:41:00Z</cp:lastPrinted>
  <dcterms:created xsi:type="dcterms:W3CDTF">2025-11-25T05:29:00Z</dcterms:created>
  <dcterms:modified xsi:type="dcterms:W3CDTF">2025-11-27T09:20:00Z</dcterms:modified>
</cp:coreProperties>
</file>